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1B5" w:rsidRPr="00F97731" w:rsidRDefault="004F550B" w:rsidP="007555D2">
      <w:pPr>
        <w:jc w:val="center"/>
        <w:rPr>
          <w:b/>
          <w:sz w:val="24"/>
        </w:rPr>
      </w:pPr>
      <w:r w:rsidRPr="00F97731">
        <w:rPr>
          <w:b/>
          <w:sz w:val="24"/>
        </w:rPr>
        <w:t>ГОСУДАРСТВЕННОЕ АВТОНОМНОЕ</w:t>
      </w:r>
      <w:r w:rsidR="007555D2">
        <w:rPr>
          <w:b/>
          <w:sz w:val="24"/>
        </w:rPr>
        <w:t xml:space="preserve"> </w:t>
      </w:r>
      <w:r w:rsidRPr="00F97731">
        <w:rPr>
          <w:b/>
          <w:sz w:val="24"/>
        </w:rPr>
        <w:t>ПРОФЕССИОНАЛЬНОЕ ОБРАЗОВАТЕЛЬНОЕ</w:t>
      </w:r>
      <w:r w:rsidR="007555D2">
        <w:rPr>
          <w:b/>
          <w:sz w:val="24"/>
        </w:rPr>
        <w:t xml:space="preserve"> </w:t>
      </w:r>
      <w:r w:rsidRPr="00F97731">
        <w:rPr>
          <w:b/>
          <w:sz w:val="24"/>
        </w:rPr>
        <w:t>УЧРЕЖДЕНИЕ</w:t>
      </w:r>
    </w:p>
    <w:p w:rsidR="0075187E" w:rsidRPr="00F97731" w:rsidRDefault="004F550B" w:rsidP="007555D2">
      <w:pPr>
        <w:jc w:val="center"/>
        <w:rPr>
          <w:b/>
          <w:sz w:val="26"/>
        </w:rPr>
      </w:pPr>
      <w:r w:rsidRPr="00F97731">
        <w:rPr>
          <w:b/>
          <w:sz w:val="24"/>
        </w:rPr>
        <w:t>«БАВЛИНСКИЙ АГРАРНЫЙ КОЛЛЕДЖ»</w:t>
      </w:r>
    </w:p>
    <w:p w:rsidR="0075187E" w:rsidRPr="00F97731" w:rsidRDefault="0075187E" w:rsidP="00BA6F32">
      <w:pPr>
        <w:jc w:val="center"/>
        <w:rPr>
          <w:b/>
          <w:sz w:val="26"/>
        </w:rPr>
      </w:pPr>
    </w:p>
    <w:p w:rsidR="0075187E" w:rsidRPr="00F97731" w:rsidRDefault="0075187E">
      <w:pPr>
        <w:rPr>
          <w:b/>
          <w:sz w:val="26"/>
        </w:rPr>
      </w:pPr>
    </w:p>
    <w:p w:rsidR="0075187E" w:rsidRPr="00F97731" w:rsidRDefault="004F550B">
      <w:pPr>
        <w:jc w:val="right"/>
        <w:rPr>
          <w:sz w:val="28"/>
          <w:szCs w:val="28"/>
        </w:rPr>
      </w:pPr>
      <w:r w:rsidRPr="00F97731">
        <w:rPr>
          <w:bCs/>
          <w:sz w:val="28"/>
          <w:szCs w:val="28"/>
        </w:rPr>
        <w:t>«УТВЕРЖДАЮ»</w:t>
      </w:r>
    </w:p>
    <w:p w:rsidR="0075187E" w:rsidRPr="00F97731" w:rsidRDefault="004F550B">
      <w:pPr>
        <w:jc w:val="right"/>
        <w:rPr>
          <w:sz w:val="28"/>
          <w:szCs w:val="28"/>
        </w:rPr>
      </w:pPr>
      <w:r w:rsidRPr="00F97731">
        <w:rPr>
          <w:sz w:val="28"/>
          <w:szCs w:val="28"/>
        </w:rPr>
        <w:t>Директор ГАПОУ</w:t>
      </w:r>
    </w:p>
    <w:p w:rsidR="0075187E" w:rsidRPr="00F97731" w:rsidRDefault="004F550B">
      <w:pPr>
        <w:jc w:val="right"/>
        <w:rPr>
          <w:sz w:val="28"/>
          <w:szCs w:val="28"/>
        </w:rPr>
      </w:pPr>
      <w:r w:rsidRPr="00F97731">
        <w:rPr>
          <w:sz w:val="28"/>
          <w:szCs w:val="28"/>
        </w:rPr>
        <w:t xml:space="preserve">  «</w:t>
      </w:r>
      <w:proofErr w:type="spellStart"/>
      <w:r w:rsidRPr="00F97731">
        <w:rPr>
          <w:sz w:val="28"/>
          <w:szCs w:val="28"/>
        </w:rPr>
        <w:t>Бавлинский</w:t>
      </w:r>
      <w:proofErr w:type="spellEnd"/>
      <w:r w:rsidRPr="00F97731">
        <w:rPr>
          <w:sz w:val="28"/>
          <w:szCs w:val="28"/>
        </w:rPr>
        <w:t xml:space="preserve"> аграрный колледж»</w:t>
      </w:r>
    </w:p>
    <w:p w:rsidR="0075187E" w:rsidRPr="00F97731" w:rsidRDefault="004F550B">
      <w:pPr>
        <w:jc w:val="right"/>
        <w:rPr>
          <w:sz w:val="28"/>
          <w:szCs w:val="28"/>
        </w:rPr>
      </w:pPr>
      <w:r w:rsidRPr="00F97731">
        <w:rPr>
          <w:sz w:val="28"/>
          <w:szCs w:val="28"/>
        </w:rPr>
        <w:t xml:space="preserve">___________В.Л. </w:t>
      </w:r>
      <w:proofErr w:type="spellStart"/>
      <w:r w:rsidRPr="00F97731">
        <w:rPr>
          <w:sz w:val="28"/>
          <w:szCs w:val="28"/>
        </w:rPr>
        <w:t>Шафиков</w:t>
      </w:r>
      <w:proofErr w:type="spellEnd"/>
    </w:p>
    <w:p w:rsidR="0075187E" w:rsidRPr="00F97731" w:rsidRDefault="004F550B" w:rsidP="006572F9">
      <w:pPr>
        <w:jc w:val="right"/>
        <w:rPr>
          <w:sz w:val="28"/>
          <w:szCs w:val="28"/>
        </w:rPr>
      </w:pPr>
      <w:r w:rsidRPr="00F97731">
        <w:rPr>
          <w:sz w:val="28"/>
          <w:szCs w:val="28"/>
        </w:rPr>
        <w:t>«____» _________202</w:t>
      </w:r>
      <w:r w:rsidR="00737F95" w:rsidRPr="00F97731">
        <w:rPr>
          <w:sz w:val="28"/>
          <w:szCs w:val="28"/>
        </w:rPr>
        <w:t>4</w:t>
      </w:r>
      <w:r w:rsidRPr="00F97731">
        <w:rPr>
          <w:sz w:val="28"/>
          <w:szCs w:val="28"/>
        </w:rPr>
        <w:t xml:space="preserve">  г.</w:t>
      </w:r>
    </w:p>
    <w:p w:rsidR="0075187E" w:rsidRPr="00F97731" w:rsidRDefault="0075187E">
      <w:pPr>
        <w:rPr>
          <w:sz w:val="26"/>
        </w:rPr>
      </w:pPr>
    </w:p>
    <w:p w:rsidR="0075187E" w:rsidRPr="00F97731" w:rsidRDefault="0075187E">
      <w:pPr>
        <w:rPr>
          <w:b/>
          <w:sz w:val="26"/>
        </w:rPr>
      </w:pPr>
    </w:p>
    <w:p w:rsidR="0075187E" w:rsidRPr="00F97731" w:rsidRDefault="0075187E">
      <w:pPr>
        <w:rPr>
          <w:b/>
          <w:sz w:val="26"/>
        </w:rPr>
      </w:pPr>
    </w:p>
    <w:p w:rsidR="0075187E" w:rsidRPr="00F97731" w:rsidRDefault="0075187E">
      <w:pPr>
        <w:rPr>
          <w:b/>
          <w:sz w:val="26"/>
        </w:rPr>
      </w:pPr>
    </w:p>
    <w:p w:rsidR="0075187E" w:rsidRPr="00F97731" w:rsidRDefault="0075187E">
      <w:pPr>
        <w:rPr>
          <w:b/>
          <w:sz w:val="26"/>
        </w:rPr>
      </w:pPr>
    </w:p>
    <w:p w:rsidR="0075187E" w:rsidRPr="00F97731" w:rsidRDefault="0075187E">
      <w:pPr>
        <w:rPr>
          <w:b/>
          <w:sz w:val="26"/>
        </w:rPr>
      </w:pPr>
    </w:p>
    <w:p w:rsidR="0075187E" w:rsidRPr="00F97731" w:rsidRDefault="0075187E">
      <w:pPr>
        <w:rPr>
          <w:b/>
          <w:sz w:val="26"/>
        </w:rPr>
      </w:pPr>
    </w:p>
    <w:p w:rsidR="0075187E" w:rsidRPr="00F97731" w:rsidRDefault="0075187E">
      <w:pPr>
        <w:rPr>
          <w:b/>
          <w:sz w:val="26"/>
        </w:rPr>
      </w:pPr>
    </w:p>
    <w:p w:rsidR="0075187E" w:rsidRPr="00F97731" w:rsidRDefault="0075187E">
      <w:pPr>
        <w:spacing w:before="3"/>
        <w:rPr>
          <w:b/>
          <w:sz w:val="36"/>
        </w:rPr>
      </w:pPr>
    </w:p>
    <w:p w:rsidR="0075187E" w:rsidRPr="00F97731" w:rsidRDefault="004F550B" w:rsidP="007A6323">
      <w:pPr>
        <w:tabs>
          <w:tab w:val="left" w:pos="5192"/>
        </w:tabs>
        <w:jc w:val="center"/>
        <w:rPr>
          <w:b/>
          <w:sz w:val="72"/>
        </w:rPr>
      </w:pPr>
      <w:r w:rsidRPr="00F97731">
        <w:rPr>
          <w:b/>
          <w:sz w:val="72"/>
        </w:rPr>
        <w:t xml:space="preserve">ПЛАН </w:t>
      </w:r>
      <w:r w:rsidR="006572F9" w:rsidRPr="00F97731">
        <w:rPr>
          <w:b/>
          <w:sz w:val="72"/>
        </w:rPr>
        <w:t>РАБОТЫ КОЛЛЕДЖА</w:t>
      </w:r>
    </w:p>
    <w:p w:rsidR="0075187E" w:rsidRPr="00F97731" w:rsidRDefault="004F550B" w:rsidP="007A6323">
      <w:pPr>
        <w:jc w:val="center"/>
        <w:rPr>
          <w:b/>
          <w:sz w:val="48"/>
        </w:rPr>
      </w:pPr>
      <w:r w:rsidRPr="00F97731">
        <w:rPr>
          <w:b/>
          <w:sz w:val="48"/>
        </w:rPr>
        <w:t>на 202</w:t>
      </w:r>
      <w:r w:rsidR="00737F95" w:rsidRPr="00F97731">
        <w:rPr>
          <w:b/>
          <w:sz w:val="48"/>
        </w:rPr>
        <w:t xml:space="preserve">4 </w:t>
      </w:r>
      <w:r w:rsidRPr="00F97731">
        <w:rPr>
          <w:b/>
          <w:sz w:val="48"/>
        </w:rPr>
        <w:t>/202</w:t>
      </w:r>
      <w:r w:rsidR="00737F95" w:rsidRPr="00F97731">
        <w:rPr>
          <w:b/>
          <w:sz w:val="48"/>
        </w:rPr>
        <w:t>5</w:t>
      </w:r>
      <w:r w:rsidRPr="00F97731">
        <w:rPr>
          <w:b/>
          <w:sz w:val="48"/>
        </w:rPr>
        <w:t xml:space="preserve"> учебный год</w:t>
      </w:r>
    </w:p>
    <w:p w:rsidR="0075187E" w:rsidRPr="00F97731" w:rsidRDefault="0075187E" w:rsidP="00BA6F32">
      <w:pPr>
        <w:jc w:val="center"/>
        <w:rPr>
          <w:b/>
          <w:sz w:val="52"/>
        </w:rPr>
      </w:pPr>
    </w:p>
    <w:p w:rsidR="0075187E" w:rsidRPr="00F97731" w:rsidRDefault="0075187E">
      <w:pPr>
        <w:rPr>
          <w:b/>
          <w:sz w:val="52"/>
        </w:rPr>
      </w:pPr>
    </w:p>
    <w:p w:rsidR="0075187E" w:rsidRPr="00F97731" w:rsidRDefault="0075187E">
      <w:pPr>
        <w:rPr>
          <w:b/>
          <w:sz w:val="52"/>
        </w:rPr>
      </w:pPr>
    </w:p>
    <w:p w:rsidR="0075187E" w:rsidRPr="00F97731" w:rsidRDefault="0075187E">
      <w:pPr>
        <w:rPr>
          <w:b/>
          <w:sz w:val="52"/>
        </w:rPr>
      </w:pPr>
    </w:p>
    <w:p w:rsidR="0075187E" w:rsidRPr="00F97731" w:rsidRDefault="0075187E">
      <w:pPr>
        <w:rPr>
          <w:b/>
          <w:sz w:val="52"/>
        </w:rPr>
      </w:pPr>
    </w:p>
    <w:p w:rsidR="0075187E" w:rsidRPr="00F97731" w:rsidRDefault="0075187E">
      <w:pPr>
        <w:spacing w:before="9"/>
        <w:rPr>
          <w:b/>
          <w:sz w:val="75"/>
        </w:rPr>
      </w:pPr>
    </w:p>
    <w:p w:rsidR="006572F9" w:rsidRPr="00F97731" w:rsidRDefault="006572F9">
      <w:pPr>
        <w:spacing w:before="9"/>
        <w:rPr>
          <w:b/>
          <w:sz w:val="75"/>
        </w:rPr>
      </w:pPr>
    </w:p>
    <w:p w:rsidR="006572F9" w:rsidRPr="00F97731" w:rsidRDefault="006572F9">
      <w:pPr>
        <w:spacing w:before="9"/>
        <w:rPr>
          <w:b/>
          <w:sz w:val="75"/>
        </w:rPr>
      </w:pPr>
    </w:p>
    <w:p w:rsidR="006572F9" w:rsidRPr="00F97731" w:rsidRDefault="006572F9">
      <w:pPr>
        <w:spacing w:before="9"/>
        <w:rPr>
          <w:b/>
          <w:sz w:val="75"/>
        </w:rPr>
      </w:pPr>
    </w:p>
    <w:p w:rsidR="0075187E" w:rsidRPr="00F97731" w:rsidRDefault="004F550B">
      <w:pPr>
        <w:spacing w:before="1"/>
        <w:jc w:val="center"/>
        <w:rPr>
          <w:sz w:val="24"/>
        </w:rPr>
      </w:pPr>
      <w:r w:rsidRPr="00F97731">
        <w:rPr>
          <w:spacing w:val="-5"/>
          <w:sz w:val="24"/>
        </w:rPr>
        <w:t xml:space="preserve">г. </w:t>
      </w:r>
      <w:r w:rsidRPr="00F97731">
        <w:rPr>
          <w:spacing w:val="-9"/>
          <w:sz w:val="24"/>
        </w:rPr>
        <w:t xml:space="preserve">Бавлы , </w:t>
      </w:r>
      <w:r w:rsidRPr="00F97731">
        <w:rPr>
          <w:spacing w:val="-10"/>
          <w:sz w:val="24"/>
        </w:rPr>
        <w:t>202</w:t>
      </w:r>
      <w:r w:rsidR="00737F95" w:rsidRPr="00F97731">
        <w:rPr>
          <w:spacing w:val="-10"/>
          <w:sz w:val="24"/>
        </w:rPr>
        <w:t>4</w:t>
      </w:r>
      <w:r w:rsidRPr="00F97731">
        <w:rPr>
          <w:spacing w:val="-10"/>
          <w:sz w:val="24"/>
        </w:rPr>
        <w:t xml:space="preserve"> г.</w:t>
      </w:r>
    </w:p>
    <w:p w:rsidR="0075187E" w:rsidRPr="00F97731" w:rsidRDefault="0075187E">
      <w:pPr>
        <w:jc w:val="center"/>
        <w:rPr>
          <w:sz w:val="24"/>
        </w:rPr>
        <w:sectPr w:rsidR="0075187E" w:rsidRPr="00F97731" w:rsidSect="006572F9">
          <w:type w:val="continuous"/>
          <w:pgSz w:w="11910" w:h="16840"/>
          <w:pgMar w:top="709" w:right="1134" w:bottom="1134" w:left="1134" w:header="720" w:footer="720" w:gutter="0"/>
          <w:cols w:space="720"/>
        </w:sectPr>
      </w:pPr>
    </w:p>
    <w:p w:rsidR="0075187E" w:rsidRPr="00F97731" w:rsidRDefault="004F550B">
      <w:pPr>
        <w:pStyle w:val="a5"/>
        <w:spacing w:before="72"/>
        <w:ind w:left="1709" w:right="1539"/>
        <w:jc w:val="center"/>
        <w:rPr>
          <w:rFonts w:ascii="Times New Roman" w:hAnsi="Times New Roman" w:cs="Times New Roman"/>
        </w:rPr>
      </w:pPr>
      <w:r w:rsidRPr="00F97731">
        <w:rPr>
          <w:rFonts w:ascii="Times New Roman" w:hAnsi="Times New Roman" w:cs="Times New Roman"/>
        </w:rPr>
        <w:lastRenderedPageBreak/>
        <w:t>Содержание</w:t>
      </w:r>
    </w:p>
    <w:p w:rsidR="0075187E" w:rsidRPr="00F97731" w:rsidRDefault="00881037" w:rsidP="007A6323">
      <w:pPr>
        <w:tabs>
          <w:tab w:val="left" w:leader="dot" w:pos="10206"/>
        </w:tabs>
        <w:spacing w:before="44"/>
        <w:ind w:left="698"/>
        <w:rPr>
          <w:sz w:val="24"/>
        </w:rPr>
      </w:pPr>
      <w:hyperlink w:anchor="_bookmark0" w:history="1">
        <w:r w:rsidR="004F550B" w:rsidRPr="00F97731">
          <w:rPr>
            <w:sz w:val="24"/>
          </w:rPr>
          <w:t>Циклограмма работы колледжа</w:t>
        </w:r>
        <w:r w:rsidR="004F550B" w:rsidRPr="00F97731">
          <w:rPr>
            <w:sz w:val="24"/>
          </w:rPr>
          <w:tab/>
        </w:r>
      </w:hyperlink>
      <w:r w:rsidR="007A6323">
        <w:rPr>
          <w:sz w:val="24"/>
        </w:rPr>
        <w:t>…</w:t>
      </w:r>
      <w:r w:rsidR="004F550B" w:rsidRPr="00F97731">
        <w:rPr>
          <w:sz w:val="24"/>
        </w:rPr>
        <w:t>3</w:t>
      </w:r>
    </w:p>
    <w:p w:rsidR="0075187E" w:rsidRPr="00356E09" w:rsidRDefault="00881037" w:rsidP="007A6323">
      <w:pPr>
        <w:tabs>
          <w:tab w:val="left" w:leader="dot" w:pos="10206"/>
        </w:tabs>
        <w:spacing w:before="99"/>
        <w:ind w:left="698"/>
        <w:rPr>
          <w:sz w:val="24"/>
          <w:szCs w:val="24"/>
        </w:rPr>
      </w:pPr>
      <w:hyperlink w:anchor="_bookmark1" w:history="1">
        <w:r w:rsidR="004F550B" w:rsidRPr="00356E09">
          <w:rPr>
            <w:sz w:val="24"/>
            <w:szCs w:val="24"/>
          </w:rPr>
          <w:t>План работы Административного совета</w:t>
        </w:r>
        <w:r w:rsidR="004F550B" w:rsidRPr="00356E09">
          <w:rPr>
            <w:sz w:val="24"/>
            <w:szCs w:val="24"/>
          </w:rPr>
          <w:tab/>
        </w:r>
      </w:hyperlink>
      <w:r w:rsidR="007A6323">
        <w:rPr>
          <w:sz w:val="24"/>
          <w:szCs w:val="24"/>
        </w:rPr>
        <w:t>…</w:t>
      </w:r>
      <w:r w:rsidR="004F550B" w:rsidRPr="00356E09">
        <w:rPr>
          <w:sz w:val="24"/>
          <w:szCs w:val="24"/>
        </w:rPr>
        <w:t>4</w:t>
      </w:r>
    </w:p>
    <w:p w:rsidR="0075187E" w:rsidRPr="00356E09" w:rsidRDefault="00881037" w:rsidP="007A6323">
      <w:pPr>
        <w:tabs>
          <w:tab w:val="left" w:leader="dot" w:pos="10206"/>
        </w:tabs>
        <w:spacing w:before="101"/>
        <w:ind w:left="698"/>
        <w:rPr>
          <w:sz w:val="24"/>
          <w:szCs w:val="24"/>
        </w:rPr>
      </w:pPr>
      <w:hyperlink w:anchor="_bookmark2" w:history="1">
        <w:r w:rsidR="004F550B" w:rsidRPr="00356E09">
          <w:rPr>
            <w:sz w:val="24"/>
            <w:szCs w:val="24"/>
          </w:rPr>
          <w:t>План работы Совета колледжа</w:t>
        </w:r>
        <w:r w:rsidR="004F550B" w:rsidRPr="00356E09">
          <w:rPr>
            <w:sz w:val="24"/>
            <w:szCs w:val="24"/>
          </w:rPr>
          <w:tab/>
        </w:r>
      </w:hyperlink>
      <w:r w:rsidR="007A6323">
        <w:rPr>
          <w:sz w:val="24"/>
          <w:szCs w:val="24"/>
        </w:rPr>
        <w:t>…</w:t>
      </w:r>
      <w:r w:rsidR="00356E09" w:rsidRPr="00356E09">
        <w:rPr>
          <w:sz w:val="24"/>
          <w:szCs w:val="24"/>
        </w:rPr>
        <w:t>5</w:t>
      </w:r>
    </w:p>
    <w:p w:rsidR="0075187E" w:rsidRPr="00356E09" w:rsidRDefault="00881037" w:rsidP="007A6323">
      <w:pPr>
        <w:tabs>
          <w:tab w:val="left" w:leader="dot" w:pos="10206"/>
        </w:tabs>
        <w:spacing w:before="101"/>
        <w:ind w:left="698"/>
        <w:rPr>
          <w:sz w:val="24"/>
          <w:szCs w:val="24"/>
        </w:rPr>
      </w:pPr>
      <w:hyperlink w:anchor="_bookmark3" w:history="1">
        <w:r w:rsidR="004F550B" w:rsidRPr="00356E09">
          <w:rPr>
            <w:sz w:val="24"/>
            <w:szCs w:val="24"/>
          </w:rPr>
          <w:t>План работы Педагогического Совета</w:t>
        </w:r>
        <w:r w:rsidR="004F550B" w:rsidRPr="00356E09">
          <w:rPr>
            <w:sz w:val="24"/>
            <w:szCs w:val="24"/>
          </w:rPr>
          <w:tab/>
        </w:r>
      </w:hyperlink>
      <w:r w:rsidR="007A6323">
        <w:rPr>
          <w:sz w:val="24"/>
          <w:szCs w:val="24"/>
        </w:rPr>
        <w:t>…</w:t>
      </w:r>
      <w:r w:rsidR="00356E09" w:rsidRPr="00356E09">
        <w:rPr>
          <w:sz w:val="24"/>
          <w:szCs w:val="24"/>
        </w:rPr>
        <w:t>6</w:t>
      </w:r>
    </w:p>
    <w:p w:rsidR="0075187E" w:rsidRPr="00356E09" w:rsidRDefault="00881037" w:rsidP="007A6323">
      <w:pPr>
        <w:tabs>
          <w:tab w:val="left" w:leader="dot" w:pos="10206"/>
        </w:tabs>
        <w:spacing w:before="98"/>
        <w:ind w:left="698"/>
        <w:rPr>
          <w:sz w:val="24"/>
          <w:szCs w:val="24"/>
        </w:rPr>
      </w:pPr>
      <w:hyperlink w:anchor="_bookmark4" w:history="1">
        <w:r w:rsidR="004F550B" w:rsidRPr="00356E09">
          <w:rPr>
            <w:sz w:val="24"/>
            <w:szCs w:val="24"/>
          </w:rPr>
          <w:t xml:space="preserve">План работы Совета </w:t>
        </w:r>
        <w:r w:rsidR="00356E09" w:rsidRPr="00356E09">
          <w:rPr>
            <w:sz w:val="24"/>
            <w:szCs w:val="24"/>
          </w:rPr>
          <w:t>кураторов</w:t>
        </w:r>
        <w:r w:rsidR="004F550B" w:rsidRPr="00356E09">
          <w:rPr>
            <w:sz w:val="24"/>
            <w:szCs w:val="24"/>
          </w:rPr>
          <w:tab/>
        </w:r>
      </w:hyperlink>
      <w:r w:rsidR="007A6323">
        <w:rPr>
          <w:sz w:val="24"/>
          <w:szCs w:val="24"/>
        </w:rPr>
        <w:t>…</w:t>
      </w:r>
      <w:r w:rsidR="00356E09" w:rsidRPr="00356E09">
        <w:rPr>
          <w:sz w:val="24"/>
          <w:szCs w:val="24"/>
        </w:rPr>
        <w:t>7</w:t>
      </w:r>
    </w:p>
    <w:p w:rsidR="00352CFD" w:rsidRDefault="00881037" w:rsidP="007A6323">
      <w:pPr>
        <w:tabs>
          <w:tab w:val="left" w:leader="dot" w:pos="10086"/>
        </w:tabs>
        <w:spacing w:before="101"/>
        <w:ind w:left="698"/>
        <w:rPr>
          <w:sz w:val="24"/>
          <w:szCs w:val="24"/>
        </w:rPr>
      </w:pPr>
      <w:hyperlink w:anchor="_bookmark5" w:history="1">
        <w:r w:rsidR="004F550B" w:rsidRPr="00356E09">
          <w:rPr>
            <w:sz w:val="24"/>
            <w:szCs w:val="24"/>
          </w:rPr>
          <w:t>План мероприятий по организации и ведению учебного процесса</w:t>
        </w:r>
        <w:r w:rsidR="004F550B" w:rsidRPr="00356E09">
          <w:rPr>
            <w:sz w:val="24"/>
            <w:szCs w:val="24"/>
          </w:rPr>
          <w:tab/>
        </w:r>
      </w:hyperlink>
      <w:r w:rsidR="007A6323">
        <w:rPr>
          <w:sz w:val="24"/>
          <w:szCs w:val="24"/>
        </w:rPr>
        <w:t>….</w:t>
      </w:r>
      <w:r w:rsidR="004F550B" w:rsidRPr="00356E09">
        <w:rPr>
          <w:sz w:val="24"/>
          <w:szCs w:val="24"/>
        </w:rPr>
        <w:t>1</w:t>
      </w:r>
      <w:r w:rsidR="00356E09" w:rsidRPr="00356E09">
        <w:rPr>
          <w:sz w:val="24"/>
          <w:szCs w:val="24"/>
        </w:rPr>
        <w:t>0</w:t>
      </w:r>
      <w:r w:rsidR="00352CFD">
        <w:t xml:space="preserve">             </w:t>
      </w:r>
      <w:r w:rsidR="00F97731" w:rsidRPr="00356E09">
        <w:rPr>
          <w:sz w:val="24"/>
          <w:szCs w:val="24"/>
        </w:rPr>
        <w:t xml:space="preserve"> </w:t>
      </w:r>
      <w:r w:rsidR="00352CFD">
        <w:t xml:space="preserve"> </w:t>
      </w:r>
    </w:p>
    <w:p w:rsidR="00352CFD" w:rsidRPr="00352CFD" w:rsidRDefault="00881037" w:rsidP="007A6323">
      <w:pPr>
        <w:tabs>
          <w:tab w:val="left" w:leader="dot" w:pos="10086"/>
        </w:tabs>
        <w:spacing w:before="101"/>
        <w:ind w:left="698"/>
        <w:rPr>
          <w:sz w:val="24"/>
          <w:szCs w:val="24"/>
        </w:rPr>
      </w:pPr>
      <w:hyperlink w:anchor="_bookmark6" w:history="1">
        <w:r w:rsidR="00352CFD" w:rsidRPr="00356E09">
          <w:rPr>
            <w:sz w:val="24"/>
            <w:szCs w:val="24"/>
          </w:rPr>
          <w:t>План мероприятий по организации и проведению практико-ориентированной деятельности</w:t>
        </w:r>
      </w:hyperlink>
      <w:r w:rsidR="007A6323">
        <w:rPr>
          <w:sz w:val="24"/>
          <w:szCs w:val="24"/>
        </w:rPr>
        <w:t>…14</w:t>
      </w:r>
    </w:p>
    <w:p w:rsidR="0075187E" w:rsidRPr="00F97731" w:rsidRDefault="00881037" w:rsidP="007A6323">
      <w:pPr>
        <w:tabs>
          <w:tab w:val="left" w:leader="dot" w:pos="10086"/>
        </w:tabs>
        <w:spacing w:before="101"/>
        <w:ind w:left="698"/>
        <w:rPr>
          <w:sz w:val="24"/>
        </w:rPr>
      </w:pPr>
      <w:hyperlink w:anchor="_bookmark8" w:history="1">
        <w:r w:rsidR="004F550B" w:rsidRPr="00F97731">
          <w:rPr>
            <w:sz w:val="24"/>
          </w:rPr>
          <w:t>План организации и проведения учебно-методической</w:t>
        </w:r>
        <w:r w:rsidR="004F550B" w:rsidRPr="00F97731">
          <w:rPr>
            <w:sz w:val="24"/>
          </w:rPr>
          <w:tab/>
        </w:r>
      </w:hyperlink>
      <w:r w:rsidR="007A6323">
        <w:rPr>
          <w:sz w:val="24"/>
        </w:rPr>
        <w:t>….16</w:t>
      </w:r>
    </w:p>
    <w:p w:rsidR="0075187E" w:rsidRPr="00F97731" w:rsidRDefault="00881037" w:rsidP="007A6323">
      <w:pPr>
        <w:tabs>
          <w:tab w:val="left" w:leader="dot" w:pos="10086"/>
        </w:tabs>
        <w:spacing w:before="101"/>
        <w:ind w:left="698"/>
        <w:rPr>
          <w:sz w:val="24"/>
        </w:rPr>
      </w:pPr>
      <w:hyperlink w:anchor="_bookmark9" w:history="1">
        <w:r w:rsidR="004F550B" w:rsidRPr="00F97731">
          <w:rPr>
            <w:sz w:val="24"/>
          </w:rPr>
          <w:t>деятельности колледжа</w:t>
        </w:r>
        <w:r w:rsidR="004F550B" w:rsidRPr="00F97731">
          <w:rPr>
            <w:sz w:val="24"/>
          </w:rPr>
          <w:tab/>
        </w:r>
      </w:hyperlink>
      <w:r w:rsidR="007A6323">
        <w:rPr>
          <w:sz w:val="24"/>
        </w:rPr>
        <w:t>….</w:t>
      </w:r>
      <w:r w:rsidR="006104BF">
        <w:rPr>
          <w:sz w:val="24"/>
        </w:rPr>
        <w:t>18</w:t>
      </w:r>
    </w:p>
    <w:p w:rsidR="0075187E" w:rsidRPr="00F97731" w:rsidRDefault="00881037" w:rsidP="007A6323">
      <w:pPr>
        <w:tabs>
          <w:tab w:val="left" w:leader="dot" w:pos="10086"/>
        </w:tabs>
        <w:spacing w:before="99"/>
        <w:ind w:left="698"/>
        <w:rPr>
          <w:sz w:val="24"/>
        </w:rPr>
      </w:pPr>
      <w:hyperlink w:anchor="_bookmark10" w:history="1"/>
      <w:hyperlink w:anchor="_bookmark11" w:history="1">
        <w:r w:rsidR="004F550B" w:rsidRPr="00F97731">
          <w:rPr>
            <w:sz w:val="24"/>
          </w:rPr>
          <w:t>План спортивной и физкультурной работы</w:t>
        </w:r>
        <w:r w:rsidR="004F550B" w:rsidRPr="00F97731">
          <w:rPr>
            <w:sz w:val="24"/>
          </w:rPr>
          <w:tab/>
        </w:r>
      </w:hyperlink>
      <w:r w:rsidR="007A6323">
        <w:rPr>
          <w:sz w:val="24"/>
        </w:rPr>
        <w:t>….</w:t>
      </w:r>
      <w:r w:rsidR="004F550B" w:rsidRPr="00F97731">
        <w:rPr>
          <w:sz w:val="24"/>
        </w:rPr>
        <w:t>2</w:t>
      </w:r>
      <w:r w:rsidR="006104BF">
        <w:rPr>
          <w:sz w:val="24"/>
        </w:rPr>
        <w:t>2</w:t>
      </w:r>
    </w:p>
    <w:p w:rsidR="006104BF" w:rsidRDefault="00881037" w:rsidP="007A6323">
      <w:pPr>
        <w:tabs>
          <w:tab w:val="left" w:leader="dot" w:pos="10086"/>
        </w:tabs>
        <w:spacing w:before="99"/>
        <w:ind w:left="698"/>
      </w:pPr>
      <w:hyperlink w:anchor="_bookmark13" w:history="1"/>
      <w:hyperlink w:anchor="_bookmark14" w:history="1">
        <w:r w:rsidR="004F550B" w:rsidRPr="00F97731">
          <w:rPr>
            <w:sz w:val="24"/>
          </w:rPr>
          <w:t>План мероприятий по подготовке к государственной итоговой аттестации выпускников</w:t>
        </w:r>
      </w:hyperlink>
    </w:p>
    <w:p w:rsidR="0075187E" w:rsidRPr="00F97731" w:rsidRDefault="00881037" w:rsidP="007A6323">
      <w:pPr>
        <w:tabs>
          <w:tab w:val="left" w:leader="dot" w:pos="10086"/>
        </w:tabs>
        <w:spacing w:before="99"/>
        <w:ind w:left="698"/>
        <w:rPr>
          <w:sz w:val="24"/>
        </w:rPr>
      </w:pPr>
      <w:hyperlink w:anchor="_bookmark14" w:history="1">
        <w:r w:rsidR="004F550B" w:rsidRPr="00F97731">
          <w:rPr>
            <w:sz w:val="24"/>
          </w:rPr>
          <w:t>колледжа в202</w:t>
        </w:r>
        <w:r w:rsidR="00737F95" w:rsidRPr="00F97731">
          <w:rPr>
            <w:sz w:val="24"/>
          </w:rPr>
          <w:t>5</w:t>
        </w:r>
        <w:r w:rsidR="004F550B" w:rsidRPr="00F97731">
          <w:rPr>
            <w:sz w:val="24"/>
          </w:rPr>
          <w:t xml:space="preserve"> г.</w:t>
        </w:r>
        <w:r w:rsidR="004F550B" w:rsidRPr="00F97731">
          <w:rPr>
            <w:sz w:val="24"/>
          </w:rPr>
          <w:tab/>
        </w:r>
      </w:hyperlink>
      <w:r w:rsidR="007A6323">
        <w:rPr>
          <w:sz w:val="24"/>
        </w:rPr>
        <w:t>….</w:t>
      </w:r>
      <w:r w:rsidR="006104BF">
        <w:rPr>
          <w:sz w:val="24"/>
        </w:rPr>
        <w:t>24</w:t>
      </w:r>
    </w:p>
    <w:p w:rsidR="0075187E" w:rsidRPr="00F97731" w:rsidRDefault="00881037" w:rsidP="007A6323">
      <w:pPr>
        <w:tabs>
          <w:tab w:val="left" w:leader="dot" w:pos="10086"/>
        </w:tabs>
        <w:spacing w:before="100"/>
        <w:ind w:left="698"/>
        <w:rPr>
          <w:sz w:val="24"/>
        </w:rPr>
      </w:pPr>
      <w:hyperlink w:anchor="_bookmark15" w:history="1">
        <w:r w:rsidR="004F550B" w:rsidRPr="00F97731">
          <w:rPr>
            <w:sz w:val="24"/>
          </w:rPr>
          <w:t xml:space="preserve">План </w:t>
        </w:r>
        <w:proofErr w:type="spellStart"/>
        <w:r w:rsidR="004F550B" w:rsidRPr="00F97731">
          <w:rPr>
            <w:sz w:val="24"/>
          </w:rPr>
          <w:t>профориентационной</w:t>
        </w:r>
        <w:proofErr w:type="spellEnd"/>
        <w:r w:rsidR="004F550B" w:rsidRPr="00F97731">
          <w:rPr>
            <w:sz w:val="24"/>
          </w:rPr>
          <w:t xml:space="preserve"> работы</w:t>
        </w:r>
        <w:r w:rsidR="004F550B" w:rsidRPr="00F97731">
          <w:rPr>
            <w:sz w:val="24"/>
          </w:rPr>
          <w:tab/>
        </w:r>
      </w:hyperlink>
      <w:r w:rsidR="007A6323">
        <w:rPr>
          <w:sz w:val="24"/>
        </w:rPr>
        <w:t>….</w:t>
      </w:r>
      <w:r w:rsidR="006104BF">
        <w:rPr>
          <w:sz w:val="24"/>
        </w:rPr>
        <w:t>26</w:t>
      </w:r>
    </w:p>
    <w:p w:rsidR="0075187E" w:rsidRPr="00F97731" w:rsidRDefault="00881037" w:rsidP="007A6323">
      <w:pPr>
        <w:tabs>
          <w:tab w:val="left" w:leader="dot" w:pos="10086"/>
        </w:tabs>
        <w:spacing w:before="99"/>
        <w:ind w:left="698"/>
        <w:rPr>
          <w:sz w:val="24"/>
        </w:rPr>
      </w:pPr>
      <w:hyperlink w:anchor="_bookmark16" w:history="1">
        <w:r w:rsidR="00F97731" w:rsidRPr="00F97731">
          <w:rPr>
            <w:sz w:val="24"/>
          </w:rPr>
          <w:t>Направления</w:t>
        </w:r>
        <w:r w:rsidR="004F550B" w:rsidRPr="00F97731">
          <w:rPr>
            <w:sz w:val="24"/>
          </w:rPr>
          <w:t xml:space="preserve"> воспитательной работы</w:t>
        </w:r>
        <w:r w:rsidR="004F550B" w:rsidRPr="00F97731">
          <w:rPr>
            <w:sz w:val="24"/>
          </w:rPr>
          <w:tab/>
        </w:r>
      </w:hyperlink>
      <w:r w:rsidR="007A6323">
        <w:rPr>
          <w:sz w:val="24"/>
        </w:rPr>
        <w:t>….</w:t>
      </w:r>
      <w:r w:rsidR="006104BF">
        <w:rPr>
          <w:sz w:val="24"/>
        </w:rPr>
        <w:t>28</w:t>
      </w:r>
    </w:p>
    <w:p w:rsidR="00F97731" w:rsidRPr="00F97731" w:rsidRDefault="00F97731" w:rsidP="007A6323">
      <w:pPr>
        <w:tabs>
          <w:tab w:val="left" w:leader="dot" w:pos="10086"/>
        </w:tabs>
        <w:spacing w:before="99"/>
        <w:ind w:left="698"/>
        <w:rPr>
          <w:sz w:val="24"/>
        </w:rPr>
      </w:pPr>
      <w:r w:rsidRPr="00F97731">
        <w:rPr>
          <w:sz w:val="24"/>
        </w:rPr>
        <w:t>Календарный план воспитательной работы</w:t>
      </w:r>
      <w:r w:rsidR="006104BF">
        <w:rPr>
          <w:sz w:val="24"/>
        </w:rPr>
        <w:t>……………………………………………………</w:t>
      </w:r>
      <w:r w:rsidR="007A6323">
        <w:rPr>
          <w:sz w:val="24"/>
        </w:rPr>
        <w:t>……</w:t>
      </w:r>
      <w:r w:rsidR="006104BF">
        <w:rPr>
          <w:sz w:val="24"/>
        </w:rPr>
        <w:t>30</w:t>
      </w:r>
    </w:p>
    <w:p w:rsidR="0075187E" w:rsidRPr="00F97731" w:rsidRDefault="00881037" w:rsidP="007A6323">
      <w:pPr>
        <w:tabs>
          <w:tab w:val="left" w:leader="dot" w:pos="10086"/>
        </w:tabs>
        <w:spacing w:before="101"/>
        <w:ind w:left="698"/>
        <w:rPr>
          <w:sz w:val="24"/>
        </w:rPr>
      </w:pPr>
      <w:hyperlink w:anchor="_bookmark17" w:history="1">
        <w:r w:rsidR="004F550B" w:rsidRPr="00F97731">
          <w:rPr>
            <w:sz w:val="24"/>
          </w:rPr>
          <w:t xml:space="preserve">План работы Совета по профилактике </w:t>
        </w:r>
        <w:r w:rsidR="006104BF">
          <w:rPr>
            <w:sz w:val="24"/>
          </w:rPr>
          <w:t>правонарушений</w:t>
        </w:r>
        <w:r w:rsidR="004F550B" w:rsidRPr="00F97731">
          <w:rPr>
            <w:sz w:val="24"/>
          </w:rPr>
          <w:t xml:space="preserve"> </w:t>
        </w:r>
        <w:proofErr w:type="gramStart"/>
        <w:r w:rsidR="004F550B" w:rsidRPr="00F97731">
          <w:rPr>
            <w:sz w:val="24"/>
          </w:rPr>
          <w:t>среди</w:t>
        </w:r>
        <w:proofErr w:type="gramEnd"/>
        <w:r w:rsidR="004F550B" w:rsidRPr="00F97731">
          <w:rPr>
            <w:sz w:val="24"/>
          </w:rPr>
          <w:t xml:space="preserve"> обучающихся</w:t>
        </w:r>
        <w:r w:rsidR="004F550B" w:rsidRPr="00F97731">
          <w:rPr>
            <w:sz w:val="24"/>
          </w:rPr>
          <w:tab/>
        </w:r>
      </w:hyperlink>
      <w:r w:rsidR="007A6323">
        <w:rPr>
          <w:sz w:val="24"/>
        </w:rPr>
        <w:t>…..</w:t>
      </w:r>
      <w:r w:rsidR="004F550B" w:rsidRPr="00F97731">
        <w:rPr>
          <w:sz w:val="24"/>
        </w:rPr>
        <w:t>39</w:t>
      </w:r>
    </w:p>
    <w:p w:rsidR="0075187E" w:rsidRPr="00F97731" w:rsidRDefault="00881037" w:rsidP="007A6323">
      <w:pPr>
        <w:tabs>
          <w:tab w:val="left" w:leader="dot" w:pos="10086"/>
        </w:tabs>
        <w:spacing w:before="101"/>
        <w:ind w:left="698"/>
        <w:rPr>
          <w:sz w:val="24"/>
        </w:rPr>
      </w:pPr>
      <w:hyperlink w:anchor="_bookmark18" w:history="1">
        <w:r w:rsidR="004F550B" w:rsidRPr="00F97731">
          <w:rPr>
            <w:sz w:val="24"/>
          </w:rPr>
          <w:t>План мероприятий по адаптации студентов первого года обучения в колледже</w:t>
        </w:r>
        <w:r w:rsidR="004F550B" w:rsidRPr="00F97731">
          <w:rPr>
            <w:sz w:val="24"/>
          </w:rPr>
          <w:tab/>
        </w:r>
      </w:hyperlink>
      <w:r w:rsidR="007A6323">
        <w:rPr>
          <w:sz w:val="24"/>
        </w:rPr>
        <w:t>…..</w:t>
      </w:r>
      <w:r w:rsidR="004F550B" w:rsidRPr="00F97731">
        <w:rPr>
          <w:sz w:val="24"/>
        </w:rPr>
        <w:t>40</w:t>
      </w:r>
    </w:p>
    <w:p w:rsidR="0075187E" w:rsidRPr="00F97731" w:rsidRDefault="00881037" w:rsidP="007A6323">
      <w:pPr>
        <w:tabs>
          <w:tab w:val="left" w:leader="dot" w:pos="10086"/>
        </w:tabs>
        <w:spacing w:before="98"/>
        <w:ind w:left="698"/>
        <w:rPr>
          <w:sz w:val="24"/>
        </w:rPr>
      </w:pPr>
      <w:hyperlink w:anchor="_bookmark19" w:history="1">
        <w:r w:rsidR="004F550B" w:rsidRPr="00F97731">
          <w:rPr>
            <w:sz w:val="24"/>
          </w:rPr>
          <w:t>План организации и проведения военно-патриотической работы</w:t>
        </w:r>
        <w:r w:rsidR="004F550B" w:rsidRPr="00F97731">
          <w:rPr>
            <w:sz w:val="24"/>
          </w:rPr>
          <w:tab/>
        </w:r>
      </w:hyperlink>
      <w:r w:rsidR="007A6323">
        <w:rPr>
          <w:sz w:val="24"/>
        </w:rPr>
        <w:t>…..</w:t>
      </w:r>
      <w:r w:rsidR="004F550B" w:rsidRPr="00F97731">
        <w:rPr>
          <w:sz w:val="24"/>
        </w:rPr>
        <w:t>4</w:t>
      </w:r>
      <w:r w:rsidR="006104BF">
        <w:rPr>
          <w:sz w:val="24"/>
        </w:rPr>
        <w:t>2</w:t>
      </w:r>
    </w:p>
    <w:p w:rsidR="0075187E" w:rsidRPr="00F97731" w:rsidRDefault="00881037" w:rsidP="007A6323">
      <w:pPr>
        <w:tabs>
          <w:tab w:val="left" w:leader="dot" w:pos="10086"/>
        </w:tabs>
        <w:spacing w:before="101"/>
        <w:ind w:left="698"/>
        <w:rPr>
          <w:sz w:val="24"/>
        </w:rPr>
      </w:pPr>
      <w:hyperlink w:anchor="_bookmark21" w:history="1">
        <w:r w:rsidR="004F550B" w:rsidRPr="00F97731">
          <w:rPr>
            <w:sz w:val="24"/>
          </w:rPr>
          <w:t>План работы по медицинской профилактике и</w:t>
        </w:r>
      </w:hyperlink>
      <w:r w:rsidR="006104BF">
        <w:t xml:space="preserve"> </w:t>
      </w:r>
      <w:hyperlink w:anchor="_bookmark22" w:history="1">
        <w:r w:rsidR="004F550B" w:rsidRPr="00F97731">
          <w:rPr>
            <w:sz w:val="24"/>
          </w:rPr>
          <w:t>формированию здорового образа жизни</w:t>
        </w:r>
        <w:r w:rsidR="004F550B" w:rsidRPr="00F97731">
          <w:rPr>
            <w:sz w:val="24"/>
          </w:rPr>
          <w:tab/>
        </w:r>
      </w:hyperlink>
      <w:r w:rsidR="007A6323">
        <w:rPr>
          <w:sz w:val="24"/>
        </w:rPr>
        <w:t>…..</w:t>
      </w:r>
      <w:r w:rsidR="006104BF">
        <w:rPr>
          <w:sz w:val="24"/>
        </w:rPr>
        <w:t>44</w:t>
      </w:r>
    </w:p>
    <w:p w:rsidR="0075187E" w:rsidRPr="00F97731" w:rsidRDefault="00881037" w:rsidP="007A6323">
      <w:pPr>
        <w:tabs>
          <w:tab w:val="left" w:leader="dot" w:pos="10127"/>
        </w:tabs>
        <w:spacing w:before="100"/>
        <w:ind w:left="698"/>
        <w:rPr>
          <w:sz w:val="20"/>
        </w:rPr>
      </w:pPr>
      <w:hyperlink w:anchor="_bookmark25" w:history="1">
        <w:r w:rsidR="004F550B" w:rsidRPr="00F97731">
          <w:rPr>
            <w:sz w:val="24"/>
            <w:szCs w:val="24"/>
          </w:rPr>
          <w:t xml:space="preserve">План мероприятий по контролю за </w:t>
        </w:r>
        <w:r w:rsidR="004F550B" w:rsidRPr="00F97731">
          <w:rPr>
            <w:spacing w:val="-8"/>
            <w:sz w:val="24"/>
            <w:szCs w:val="24"/>
          </w:rPr>
          <w:t>учебно-воспитательным процессом</w:t>
        </w:r>
        <w:r w:rsidR="004F550B" w:rsidRPr="00F97731">
          <w:rPr>
            <w:spacing w:val="-8"/>
            <w:sz w:val="24"/>
            <w:szCs w:val="24"/>
          </w:rPr>
          <w:tab/>
        </w:r>
      </w:hyperlink>
      <w:r w:rsidR="007A6323">
        <w:rPr>
          <w:sz w:val="24"/>
          <w:szCs w:val="24"/>
        </w:rPr>
        <w:t>….</w:t>
      </w:r>
      <w:r w:rsidR="006104BF">
        <w:rPr>
          <w:sz w:val="24"/>
          <w:szCs w:val="24"/>
        </w:rPr>
        <w:t>45</w:t>
      </w:r>
    </w:p>
    <w:p w:rsidR="0075187E" w:rsidRPr="00F97731" w:rsidRDefault="0075187E">
      <w:pPr>
        <w:rPr>
          <w:sz w:val="20"/>
        </w:rPr>
        <w:sectPr w:rsidR="0075187E" w:rsidRPr="00F97731">
          <w:footerReference w:type="default" r:id="rId9"/>
          <w:pgSz w:w="11910" w:h="16840"/>
          <w:pgMar w:top="1040" w:right="320" w:bottom="1080" w:left="720" w:header="0" w:footer="884" w:gutter="0"/>
          <w:pgNumType w:start="2"/>
          <w:cols w:space="720"/>
        </w:sectPr>
      </w:pPr>
    </w:p>
    <w:p w:rsidR="0075187E" w:rsidRPr="00F97731" w:rsidRDefault="004F550B">
      <w:pPr>
        <w:pStyle w:val="a5"/>
        <w:spacing w:before="75"/>
        <w:ind w:left="3341"/>
        <w:rPr>
          <w:rFonts w:ascii="Times New Roman" w:hAnsi="Times New Roman" w:cs="Times New Roman"/>
        </w:rPr>
      </w:pPr>
      <w:bookmarkStart w:id="0" w:name="_bookmark0"/>
      <w:bookmarkEnd w:id="0"/>
      <w:r w:rsidRPr="00F97731">
        <w:rPr>
          <w:rFonts w:ascii="Times New Roman" w:hAnsi="Times New Roman" w:cs="Times New Roman"/>
        </w:rPr>
        <w:lastRenderedPageBreak/>
        <w:t>Циклограмма работы колледжа</w:t>
      </w:r>
    </w:p>
    <w:p w:rsidR="0075187E" w:rsidRPr="00F97731" w:rsidRDefault="0075187E">
      <w:pPr>
        <w:pStyle w:val="a5"/>
        <w:rPr>
          <w:rFonts w:ascii="Times New Roman" w:hAnsi="Times New Roman" w:cs="Times New Roman"/>
          <w:sz w:val="20"/>
        </w:rPr>
      </w:pPr>
    </w:p>
    <w:p w:rsidR="0075187E" w:rsidRPr="00F97731" w:rsidRDefault="0075187E">
      <w:pPr>
        <w:pStyle w:val="a5"/>
        <w:spacing w:before="9"/>
        <w:rPr>
          <w:rFonts w:ascii="Times New Roman" w:hAnsi="Times New Roman" w:cs="Times New Roman"/>
          <w:sz w:val="24"/>
        </w:rPr>
      </w:pPr>
    </w:p>
    <w:tbl>
      <w:tblPr>
        <w:tblW w:w="9781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2409"/>
        <w:gridCol w:w="2694"/>
      </w:tblGrid>
      <w:tr w:rsidR="0075187E" w:rsidRPr="00F97731" w:rsidTr="007458AA">
        <w:trPr>
          <w:trHeight w:val="551"/>
        </w:trPr>
        <w:tc>
          <w:tcPr>
            <w:tcW w:w="70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№ </w:t>
            </w:r>
            <w:proofErr w:type="gramStart"/>
            <w:r w:rsidRPr="00F97731">
              <w:rPr>
                <w:sz w:val="24"/>
              </w:rPr>
              <w:t>п</w:t>
            </w:r>
            <w:proofErr w:type="gramEnd"/>
            <w:r w:rsidRPr="00F97731">
              <w:rPr>
                <w:sz w:val="24"/>
              </w:rPr>
              <w:t>/п</w:t>
            </w:r>
          </w:p>
        </w:tc>
        <w:tc>
          <w:tcPr>
            <w:tcW w:w="396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Мероприятия</w:t>
            </w:r>
          </w:p>
        </w:tc>
        <w:tc>
          <w:tcPr>
            <w:tcW w:w="240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Цикличность</w:t>
            </w:r>
          </w:p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проведения</w:t>
            </w:r>
          </w:p>
        </w:tc>
        <w:tc>
          <w:tcPr>
            <w:tcW w:w="2694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Ответственный</w:t>
            </w:r>
          </w:p>
        </w:tc>
      </w:tr>
      <w:tr w:rsidR="0075187E" w:rsidRPr="00F97731" w:rsidTr="007458AA">
        <w:trPr>
          <w:trHeight w:val="278"/>
        </w:trPr>
        <w:tc>
          <w:tcPr>
            <w:tcW w:w="70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396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 Колледжа</w:t>
            </w:r>
          </w:p>
          <w:p w:rsidR="0075187E" w:rsidRPr="00F97731" w:rsidRDefault="0075187E" w:rsidP="007121B5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75187E" w:rsidRPr="00F97731" w:rsidRDefault="004F550B" w:rsidP="00737F9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1 раз в </w:t>
            </w:r>
            <w:r w:rsidR="00737F95" w:rsidRPr="00F97731">
              <w:rPr>
                <w:sz w:val="24"/>
              </w:rPr>
              <w:t>семестр</w:t>
            </w:r>
          </w:p>
        </w:tc>
        <w:tc>
          <w:tcPr>
            <w:tcW w:w="2694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Директор</w:t>
            </w:r>
          </w:p>
        </w:tc>
      </w:tr>
      <w:tr w:rsidR="0075187E" w:rsidRPr="00F97731" w:rsidTr="007458AA">
        <w:trPr>
          <w:trHeight w:val="827"/>
        </w:trPr>
        <w:tc>
          <w:tcPr>
            <w:tcW w:w="70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Заседания Административного Совета</w:t>
            </w:r>
          </w:p>
        </w:tc>
        <w:tc>
          <w:tcPr>
            <w:tcW w:w="2409" w:type="dxa"/>
          </w:tcPr>
          <w:p w:rsidR="0075187E" w:rsidRPr="00F97731" w:rsidRDefault="004F550B" w:rsidP="007458AA">
            <w:pPr>
              <w:pStyle w:val="TableParagraph"/>
              <w:tabs>
                <w:tab w:val="left" w:pos="475"/>
                <w:tab w:val="left" w:pos="1046"/>
                <w:tab w:val="left" w:pos="1411"/>
              </w:tabs>
              <w:rPr>
                <w:sz w:val="24"/>
              </w:rPr>
            </w:pPr>
            <w:r w:rsidRPr="00F97731">
              <w:rPr>
                <w:sz w:val="24"/>
              </w:rPr>
              <w:t>1раз</w:t>
            </w:r>
            <w:r w:rsidRPr="00F97731">
              <w:rPr>
                <w:sz w:val="24"/>
              </w:rPr>
              <w:tab/>
              <w:t>в</w:t>
            </w:r>
            <w:r w:rsidR="007458AA" w:rsidRPr="00F97731">
              <w:rPr>
                <w:sz w:val="24"/>
              </w:rPr>
              <w:t xml:space="preserve"> месяц (первые </w:t>
            </w:r>
            <w:r w:rsidRPr="00F97731">
              <w:rPr>
                <w:sz w:val="24"/>
              </w:rPr>
              <w:t>числамесяца)</w:t>
            </w:r>
          </w:p>
        </w:tc>
        <w:tc>
          <w:tcPr>
            <w:tcW w:w="2694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Директор</w:t>
            </w:r>
          </w:p>
        </w:tc>
      </w:tr>
      <w:tr w:rsidR="0075187E" w:rsidRPr="00F97731" w:rsidTr="007458AA">
        <w:trPr>
          <w:trHeight w:val="827"/>
        </w:trPr>
        <w:tc>
          <w:tcPr>
            <w:tcW w:w="70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396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Заседания Педагогического совета</w:t>
            </w:r>
          </w:p>
        </w:tc>
        <w:tc>
          <w:tcPr>
            <w:tcW w:w="240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2 раза в семестр</w:t>
            </w:r>
          </w:p>
          <w:p w:rsidR="0075187E" w:rsidRPr="00F97731" w:rsidRDefault="004F550B" w:rsidP="007458AA">
            <w:pPr>
              <w:pStyle w:val="TableParagraph"/>
              <w:tabs>
                <w:tab w:val="left" w:pos="1246"/>
              </w:tabs>
              <w:rPr>
                <w:sz w:val="24"/>
              </w:rPr>
            </w:pPr>
            <w:r w:rsidRPr="00F97731">
              <w:rPr>
                <w:sz w:val="24"/>
              </w:rPr>
              <w:t>(3-ый</w:t>
            </w:r>
            <w:r w:rsidR="001A4CD3">
              <w:rPr>
                <w:sz w:val="24"/>
              </w:rPr>
              <w:t xml:space="preserve"> </w:t>
            </w:r>
            <w:r w:rsidRPr="00F97731">
              <w:rPr>
                <w:spacing w:val="-1"/>
                <w:sz w:val="24"/>
              </w:rPr>
              <w:t xml:space="preserve">четверг </w:t>
            </w:r>
            <w:r w:rsidRPr="00F97731">
              <w:rPr>
                <w:sz w:val="24"/>
              </w:rPr>
              <w:t>месяца)</w:t>
            </w:r>
          </w:p>
        </w:tc>
        <w:tc>
          <w:tcPr>
            <w:tcW w:w="2694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Директор</w:t>
            </w:r>
          </w:p>
        </w:tc>
      </w:tr>
      <w:tr w:rsidR="0075187E" w:rsidRPr="00F97731" w:rsidTr="007458AA">
        <w:trPr>
          <w:trHeight w:val="275"/>
        </w:trPr>
        <w:tc>
          <w:tcPr>
            <w:tcW w:w="70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396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Заседания Методического совета</w:t>
            </w:r>
          </w:p>
        </w:tc>
        <w:tc>
          <w:tcPr>
            <w:tcW w:w="240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 раз в два месяца</w:t>
            </w:r>
          </w:p>
        </w:tc>
        <w:tc>
          <w:tcPr>
            <w:tcW w:w="2694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ТО</w:t>
            </w:r>
          </w:p>
          <w:p w:rsidR="0075187E" w:rsidRPr="00F97731" w:rsidRDefault="0075187E" w:rsidP="007121B5">
            <w:pPr>
              <w:pStyle w:val="TableParagraph"/>
              <w:rPr>
                <w:sz w:val="24"/>
              </w:rPr>
            </w:pPr>
          </w:p>
        </w:tc>
      </w:tr>
      <w:tr w:rsidR="0075187E" w:rsidRPr="00F97731" w:rsidTr="007458AA">
        <w:trPr>
          <w:trHeight w:val="827"/>
        </w:trPr>
        <w:tc>
          <w:tcPr>
            <w:tcW w:w="70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396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Заседания предметно-цикловых комиссий</w:t>
            </w:r>
          </w:p>
        </w:tc>
        <w:tc>
          <w:tcPr>
            <w:tcW w:w="2409" w:type="dxa"/>
          </w:tcPr>
          <w:p w:rsidR="0075187E" w:rsidRPr="00F97731" w:rsidRDefault="007458AA" w:rsidP="007458AA">
            <w:pPr>
              <w:pStyle w:val="TableParagraph"/>
              <w:tabs>
                <w:tab w:val="left" w:pos="1246"/>
              </w:tabs>
              <w:rPr>
                <w:sz w:val="24"/>
              </w:rPr>
            </w:pPr>
            <w:r w:rsidRPr="00F97731">
              <w:rPr>
                <w:sz w:val="24"/>
              </w:rPr>
              <w:t xml:space="preserve">1 раз в два месяца (4-ый </w:t>
            </w:r>
            <w:r w:rsidR="004F550B" w:rsidRPr="00F97731">
              <w:rPr>
                <w:sz w:val="24"/>
              </w:rPr>
              <w:t>четвергмесяца)</w:t>
            </w:r>
          </w:p>
        </w:tc>
        <w:tc>
          <w:tcPr>
            <w:tcW w:w="2694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Председатели </w:t>
            </w:r>
            <w:r w:rsidR="00737F95" w:rsidRPr="00F97731">
              <w:rPr>
                <w:sz w:val="24"/>
              </w:rPr>
              <w:t>П</w:t>
            </w:r>
            <w:r w:rsidRPr="00F97731">
              <w:rPr>
                <w:sz w:val="24"/>
              </w:rPr>
              <w:t>ЦК</w:t>
            </w:r>
          </w:p>
        </w:tc>
      </w:tr>
      <w:tr w:rsidR="0075187E" w:rsidRPr="00F97731" w:rsidTr="007458AA">
        <w:trPr>
          <w:trHeight w:val="552"/>
        </w:trPr>
        <w:tc>
          <w:tcPr>
            <w:tcW w:w="70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3969" w:type="dxa"/>
          </w:tcPr>
          <w:p w:rsidR="0075187E" w:rsidRPr="00F97731" w:rsidRDefault="004F550B" w:rsidP="007458AA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Заседания Совета </w:t>
            </w:r>
            <w:r w:rsidR="007458AA" w:rsidRPr="00F97731">
              <w:rPr>
                <w:sz w:val="24"/>
              </w:rPr>
              <w:t>кураторов</w:t>
            </w:r>
          </w:p>
        </w:tc>
        <w:tc>
          <w:tcPr>
            <w:tcW w:w="240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 раз в месяц</w:t>
            </w:r>
          </w:p>
        </w:tc>
        <w:tc>
          <w:tcPr>
            <w:tcW w:w="2694" w:type="dxa"/>
          </w:tcPr>
          <w:p w:rsidR="0075187E" w:rsidRPr="00F97731" w:rsidRDefault="007458AA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  <w:p w:rsidR="0075187E" w:rsidRPr="00F97731" w:rsidRDefault="004F550B" w:rsidP="007458AA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 УВР</w:t>
            </w:r>
          </w:p>
        </w:tc>
      </w:tr>
      <w:tr w:rsidR="0075187E" w:rsidRPr="00F97731" w:rsidTr="007458AA">
        <w:trPr>
          <w:trHeight w:val="551"/>
        </w:trPr>
        <w:tc>
          <w:tcPr>
            <w:tcW w:w="70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7.</w:t>
            </w:r>
          </w:p>
        </w:tc>
        <w:tc>
          <w:tcPr>
            <w:tcW w:w="396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Заседания Совета по профилактике</w:t>
            </w:r>
            <w:r w:rsidR="00737F95" w:rsidRPr="00F97731">
              <w:rPr>
                <w:sz w:val="24"/>
              </w:rPr>
              <w:t xml:space="preserve"> правонарушений </w:t>
            </w:r>
          </w:p>
        </w:tc>
        <w:tc>
          <w:tcPr>
            <w:tcW w:w="2409" w:type="dxa"/>
          </w:tcPr>
          <w:p w:rsidR="0075187E" w:rsidRPr="00F97731" w:rsidRDefault="00737F95" w:rsidP="00737F9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 раз в месяц</w:t>
            </w:r>
          </w:p>
        </w:tc>
        <w:tc>
          <w:tcPr>
            <w:tcW w:w="2694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7458AA" w:rsidRPr="00F97731" w:rsidRDefault="007458AA" w:rsidP="007458AA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</w:tc>
      </w:tr>
      <w:tr w:rsidR="0075187E" w:rsidRPr="00F97731" w:rsidTr="007458AA">
        <w:trPr>
          <w:trHeight w:val="827"/>
        </w:trPr>
        <w:tc>
          <w:tcPr>
            <w:tcW w:w="709" w:type="dxa"/>
          </w:tcPr>
          <w:p w:rsidR="0075187E" w:rsidRPr="00F97731" w:rsidRDefault="00737F95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8</w:t>
            </w:r>
            <w:r w:rsidR="004F550B" w:rsidRPr="00F97731"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Заседания физоргов</w:t>
            </w:r>
          </w:p>
        </w:tc>
        <w:tc>
          <w:tcPr>
            <w:tcW w:w="2409" w:type="dxa"/>
          </w:tcPr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proofErr w:type="gramStart"/>
            <w:r w:rsidRPr="00F97731">
              <w:rPr>
                <w:sz w:val="24"/>
              </w:rPr>
              <w:t>1 раз в месяц (последние числа</w:t>
            </w:r>
            <w:proofErr w:type="gramEnd"/>
          </w:p>
          <w:p w:rsidR="0075187E" w:rsidRPr="00F97731" w:rsidRDefault="004F550B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месяца)</w:t>
            </w:r>
          </w:p>
        </w:tc>
        <w:tc>
          <w:tcPr>
            <w:tcW w:w="2694" w:type="dxa"/>
          </w:tcPr>
          <w:p w:rsidR="0075187E" w:rsidRPr="00F97731" w:rsidRDefault="007458AA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Преподаватель </w:t>
            </w:r>
            <w:r w:rsidR="004F550B" w:rsidRPr="00F97731">
              <w:rPr>
                <w:sz w:val="24"/>
              </w:rPr>
              <w:t>по ФВ</w:t>
            </w:r>
          </w:p>
        </w:tc>
      </w:tr>
      <w:tr w:rsidR="0075187E" w:rsidRPr="00F97731" w:rsidTr="007458AA">
        <w:trPr>
          <w:trHeight w:val="827"/>
        </w:trPr>
        <w:tc>
          <w:tcPr>
            <w:tcW w:w="709" w:type="dxa"/>
          </w:tcPr>
          <w:p w:rsidR="0075187E" w:rsidRPr="00F97731" w:rsidRDefault="00737F95" w:rsidP="007121B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9</w:t>
            </w:r>
            <w:r w:rsidR="004F550B" w:rsidRPr="00F97731"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75187E" w:rsidRPr="00F97731" w:rsidRDefault="007458AA" w:rsidP="00737F95">
            <w:pPr>
              <w:pStyle w:val="TableParagraph"/>
              <w:tabs>
                <w:tab w:val="left" w:pos="1505"/>
                <w:tab w:val="left" w:pos="3342"/>
              </w:tabs>
              <w:rPr>
                <w:sz w:val="24"/>
              </w:rPr>
            </w:pPr>
            <w:r w:rsidRPr="00F97731">
              <w:rPr>
                <w:sz w:val="24"/>
              </w:rPr>
              <w:t xml:space="preserve">Заседания </w:t>
            </w:r>
            <w:r w:rsidR="004F550B" w:rsidRPr="00F97731">
              <w:rPr>
                <w:sz w:val="24"/>
              </w:rPr>
              <w:t>Совета</w:t>
            </w:r>
            <w:r w:rsidR="00737F95" w:rsidRPr="00F97731">
              <w:rPr>
                <w:sz w:val="24"/>
              </w:rPr>
              <w:t>обучающихся</w:t>
            </w:r>
          </w:p>
        </w:tc>
        <w:tc>
          <w:tcPr>
            <w:tcW w:w="2409" w:type="dxa"/>
          </w:tcPr>
          <w:p w:rsidR="0075187E" w:rsidRPr="00F97731" w:rsidRDefault="004F550B" w:rsidP="007458AA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2 раза в семестр (2-ый вторникмесяца)</w:t>
            </w:r>
          </w:p>
        </w:tc>
        <w:tc>
          <w:tcPr>
            <w:tcW w:w="2694" w:type="dxa"/>
          </w:tcPr>
          <w:p w:rsidR="0075187E" w:rsidRPr="00F97731" w:rsidRDefault="004F550B" w:rsidP="007458AA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 УВР</w:t>
            </w:r>
          </w:p>
        </w:tc>
      </w:tr>
    </w:tbl>
    <w:p w:rsidR="0075187E" w:rsidRPr="00F97731" w:rsidRDefault="0075187E">
      <w:pPr>
        <w:spacing w:line="268" w:lineRule="exact"/>
        <w:jc w:val="center"/>
        <w:rPr>
          <w:sz w:val="24"/>
        </w:rPr>
        <w:sectPr w:rsidR="0075187E" w:rsidRPr="00F97731">
          <w:pgSz w:w="11910" w:h="16840"/>
          <w:pgMar w:top="1040" w:right="320" w:bottom="1160" w:left="720" w:header="0" w:footer="884" w:gutter="0"/>
          <w:cols w:space="720"/>
        </w:sectPr>
      </w:pPr>
    </w:p>
    <w:p w:rsidR="0075187E" w:rsidRPr="00F97731" w:rsidRDefault="004F550B">
      <w:pPr>
        <w:pStyle w:val="a5"/>
        <w:spacing w:before="78"/>
        <w:ind w:left="2743"/>
        <w:rPr>
          <w:rFonts w:ascii="Times New Roman" w:hAnsi="Times New Roman" w:cs="Times New Roman"/>
        </w:rPr>
      </w:pPr>
      <w:bookmarkStart w:id="1" w:name="_bookmark1"/>
      <w:bookmarkEnd w:id="1"/>
      <w:r w:rsidRPr="00F97731">
        <w:rPr>
          <w:rFonts w:ascii="Times New Roman" w:hAnsi="Times New Roman" w:cs="Times New Roman"/>
        </w:rPr>
        <w:lastRenderedPageBreak/>
        <w:t>План работы Административного совета</w:t>
      </w:r>
    </w:p>
    <w:p w:rsidR="00737F95" w:rsidRPr="00F97731" w:rsidRDefault="00737F95">
      <w:pPr>
        <w:pStyle w:val="a5"/>
        <w:spacing w:before="78"/>
        <w:ind w:left="2743"/>
        <w:rPr>
          <w:rFonts w:ascii="Times New Roman" w:hAnsi="Times New Roman" w:cs="Times New Roman"/>
        </w:rPr>
      </w:pPr>
    </w:p>
    <w:tbl>
      <w:tblPr>
        <w:tblW w:w="10609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42"/>
        <w:gridCol w:w="7796"/>
        <w:gridCol w:w="2104"/>
      </w:tblGrid>
      <w:tr w:rsidR="0075187E" w:rsidRPr="00F97731" w:rsidTr="00737F95">
        <w:trPr>
          <w:trHeight w:val="467"/>
        </w:trPr>
        <w:tc>
          <w:tcPr>
            <w:tcW w:w="709" w:type="dxa"/>
            <w:gridSpan w:val="2"/>
          </w:tcPr>
          <w:p w:rsidR="0075187E" w:rsidRPr="00F97731" w:rsidRDefault="004F550B" w:rsidP="001A4CD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97731">
              <w:rPr>
                <w:b/>
                <w:sz w:val="24"/>
                <w:szCs w:val="24"/>
              </w:rPr>
              <w:t>№</w:t>
            </w:r>
          </w:p>
          <w:p w:rsidR="0075187E" w:rsidRPr="00F97731" w:rsidRDefault="004F550B" w:rsidP="001A4CD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gramStart"/>
            <w:r w:rsidRPr="00F97731">
              <w:rPr>
                <w:b/>
                <w:sz w:val="24"/>
                <w:szCs w:val="24"/>
              </w:rPr>
              <w:t>п</w:t>
            </w:r>
            <w:proofErr w:type="gramEnd"/>
            <w:r w:rsidRPr="00F9773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796" w:type="dxa"/>
          </w:tcPr>
          <w:p w:rsidR="0075187E" w:rsidRPr="00F97731" w:rsidRDefault="004F550B" w:rsidP="001A4CD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97731">
              <w:rPr>
                <w:b/>
                <w:sz w:val="24"/>
                <w:szCs w:val="24"/>
              </w:rPr>
              <w:t>Вопросы, выносимые на рассмотрение</w:t>
            </w:r>
          </w:p>
        </w:tc>
        <w:tc>
          <w:tcPr>
            <w:tcW w:w="2104" w:type="dxa"/>
          </w:tcPr>
          <w:p w:rsidR="0075187E" w:rsidRPr="00F97731" w:rsidRDefault="004F550B" w:rsidP="001A4CD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9773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5187E" w:rsidRPr="00F97731" w:rsidTr="003C21E8">
        <w:trPr>
          <w:trHeight w:val="347"/>
        </w:trPr>
        <w:tc>
          <w:tcPr>
            <w:tcW w:w="10609" w:type="dxa"/>
            <w:gridSpan w:val="4"/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СЕНТЯБРЬ</w:t>
            </w:r>
          </w:p>
        </w:tc>
      </w:tr>
      <w:tr w:rsidR="0075187E" w:rsidRPr="00F97731" w:rsidTr="00737F95">
        <w:trPr>
          <w:trHeight w:val="481"/>
        </w:trPr>
        <w:tc>
          <w:tcPr>
            <w:tcW w:w="567" w:type="dxa"/>
            <w:tcBorders>
              <w:right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 готовности колледжа к началу 202</w:t>
            </w:r>
            <w:r w:rsidR="00737F95" w:rsidRPr="00F97731">
              <w:rPr>
                <w:sz w:val="24"/>
                <w:szCs w:val="24"/>
              </w:rPr>
              <w:t>4</w:t>
            </w:r>
            <w:r w:rsidRPr="00F97731">
              <w:rPr>
                <w:sz w:val="24"/>
                <w:szCs w:val="24"/>
              </w:rPr>
              <w:t>-202</w:t>
            </w:r>
            <w:r w:rsidR="00737F95" w:rsidRPr="00F97731">
              <w:rPr>
                <w:sz w:val="24"/>
                <w:szCs w:val="24"/>
              </w:rPr>
              <w:t>5</w:t>
            </w:r>
            <w:r w:rsidRPr="00F97731">
              <w:rPr>
                <w:sz w:val="24"/>
                <w:szCs w:val="24"/>
              </w:rPr>
              <w:t xml:space="preserve"> учебного года и отопительному сезону</w:t>
            </w:r>
          </w:p>
        </w:tc>
        <w:tc>
          <w:tcPr>
            <w:tcW w:w="2104" w:type="dxa"/>
            <w:tcBorders>
              <w:left w:val="single" w:sz="4" w:space="0" w:color="000000"/>
            </w:tcBorders>
          </w:tcPr>
          <w:p w:rsidR="007121B5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Директор</w:t>
            </w:r>
          </w:p>
          <w:p w:rsidR="0075187E" w:rsidRPr="00F97731" w:rsidRDefault="0075187E" w:rsidP="00737F9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87E" w:rsidRPr="00F97731" w:rsidTr="003C21E8">
        <w:trPr>
          <w:trHeight w:val="306"/>
        </w:trPr>
        <w:tc>
          <w:tcPr>
            <w:tcW w:w="10609" w:type="dxa"/>
            <w:gridSpan w:val="4"/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ОКТЯБРЬ</w:t>
            </w:r>
          </w:p>
        </w:tc>
      </w:tr>
      <w:tr w:rsidR="0075187E" w:rsidRPr="00F97731" w:rsidTr="00737F95">
        <w:trPr>
          <w:trHeight w:val="695"/>
        </w:trPr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5187E" w:rsidRPr="00F97731" w:rsidRDefault="00737F95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 xml:space="preserve">Трудоустройство </w:t>
            </w:r>
            <w:r w:rsidR="004F550B" w:rsidRPr="00F97731">
              <w:rPr>
                <w:sz w:val="24"/>
                <w:szCs w:val="24"/>
              </w:rPr>
              <w:t>выпускников 202</w:t>
            </w:r>
            <w:r w:rsidRPr="00F97731">
              <w:rPr>
                <w:sz w:val="24"/>
                <w:szCs w:val="24"/>
              </w:rPr>
              <w:t xml:space="preserve">4 </w:t>
            </w:r>
            <w:r w:rsidR="004F550B" w:rsidRPr="00F97731">
              <w:rPr>
                <w:sz w:val="24"/>
                <w:szCs w:val="24"/>
              </w:rPr>
              <w:t>года</w:t>
            </w:r>
            <w:r w:rsidRPr="00F97731">
              <w:rPr>
                <w:sz w:val="24"/>
                <w:szCs w:val="24"/>
              </w:rPr>
              <w:t>,</w:t>
            </w:r>
            <w:r w:rsidR="004F550B" w:rsidRPr="00F97731">
              <w:rPr>
                <w:sz w:val="24"/>
                <w:szCs w:val="24"/>
              </w:rPr>
              <w:t xml:space="preserve"> мероприятия по организации и проведению государственной итоговой аттестации в 202</w:t>
            </w:r>
            <w:r w:rsidRPr="00F97731">
              <w:rPr>
                <w:sz w:val="24"/>
                <w:szCs w:val="24"/>
              </w:rPr>
              <w:t>5</w:t>
            </w:r>
            <w:r w:rsidR="004F550B" w:rsidRPr="00F97731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104" w:type="dxa"/>
            <w:tcBorders>
              <w:left w:val="single" w:sz="6" w:space="0" w:color="000000"/>
              <w:bottom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 xml:space="preserve">Зам. директора по </w:t>
            </w:r>
            <w:proofErr w:type="gramStart"/>
            <w:r w:rsidRPr="00F97731">
              <w:rPr>
                <w:sz w:val="24"/>
                <w:szCs w:val="24"/>
              </w:rPr>
              <w:t>УПР</w:t>
            </w:r>
            <w:proofErr w:type="gramEnd"/>
          </w:p>
        </w:tc>
      </w:tr>
      <w:tr w:rsidR="0075187E" w:rsidRPr="00F97731" w:rsidTr="00737F95">
        <w:trPr>
          <w:trHeight w:val="741"/>
        </w:trPr>
        <w:tc>
          <w:tcPr>
            <w:tcW w:w="56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 результатах приёма в 202</w:t>
            </w:r>
            <w:r w:rsidR="00737F95" w:rsidRPr="00F97731">
              <w:rPr>
                <w:sz w:val="24"/>
                <w:szCs w:val="24"/>
              </w:rPr>
              <w:t>4</w:t>
            </w:r>
            <w:r w:rsidRPr="00F97731">
              <w:rPr>
                <w:sz w:val="24"/>
                <w:szCs w:val="24"/>
              </w:rPr>
              <w:t xml:space="preserve"> году и мероприятиях </w:t>
            </w:r>
            <w:proofErr w:type="gramStart"/>
            <w:r w:rsidRPr="00F97731">
              <w:rPr>
                <w:sz w:val="24"/>
                <w:szCs w:val="24"/>
              </w:rPr>
              <w:t>по</w:t>
            </w:r>
            <w:proofErr w:type="gramEnd"/>
          </w:p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 xml:space="preserve">организации </w:t>
            </w:r>
            <w:proofErr w:type="spellStart"/>
            <w:r w:rsidRPr="00F97731">
              <w:rPr>
                <w:sz w:val="24"/>
                <w:szCs w:val="24"/>
              </w:rPr>
              <w:t>профориентационной</w:t>
            </w:r>
            <w:proofErr w:type="spellEnd"/>
            <w:r w:rsidRPr="00F97731">
              <w:rPr>
                <w:sz w:val="24"/>
                <w:szCs w:val="24"/>
              </w:rPr>
              <w:t xml:space="preserve"> работы в 202</w:t>
            </w:r>
            <w:r w:rsidR="00737F95" w:rsidRPr="00F97731">
              <w:rPr>
                <w:sz w:val="24"/>
                <w:szCs w:val="24"/>
              </w:rPr>
              <w:t>4</w:t>
            </w:r>
            <w:r w:rsidRPr="00F97731">
              <w:rPr>
                <w:sz w:val="24"/>
                <w:szCs w:val="24"/>
              </w:rPr>
              <w:t>/202</w:t>
            </w:r>
            <w:r w:rsidR="00737F95" w:rsidRPr="00F97731">
              <w:rPr>
                <w:sz w:val="24"/>
                <w:szCs w:val="24"/>
              </w:rPr>
              <w:t>5</w:t>
            </w:r>
            <w:r w:rsidRPr="00F97731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Директор</w:t>
            </w:r>
          </w:p>
        </w:tc>
      </w:tr>
      <w:tr w:rsidR="0075187E" w:rsidRPr="00F97731" w:rsidTr="00737F95">
        <w:trPr>
          <w:trHeight w:val="825"/>
        </w:trPr>
        <w:tc>
          <w:tcPr>
            <w:tcW w:w="567" w:type="dxa"/>
            <w:tcBorders>
              <w:top w:val="single" w:sz="6" w:space="0" w:color="000000"/>
              <w:right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3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 проекте контрольных цифр приёма  на 202</w:t>
            </w:r>
            <w:r w:rsidR="00737F95" w:rsidRPr="00F97731">
              <w:rPr>
                <w:sz w:val="24"/>
                <w:szCs w:val="24"/>
              </w:rPr>
              <w:t>5</w:t>
            </w:r>
            <w:r w:rsidRPr="00F97731">
              <w:rPr>
                <w:sz w:val="24"/>
                <w:szCs w:val="24"/>
              </w:rPr>
              <w:t>-202</w:t>
            </w:r>
            <w:r w:rsidR="00737F95" w:rsidRPr="00F97731">
              <w:rPr>
                <w:sz w:val="24"/>
                <w:szCs w:val="24"/>
              </w:rPr>
              <w:t>6</w:t>
            </w:r>
            <w:r w:rsidRPr="00F97731">
              <w:rPr>
                <w:sz w:val="24"/>
                <w:szCs w:val="24"/>
              </w:rPr>
              <w:t xml:space="preserve"> учебный год, представленных на конкурс в Министерство труда, занятости и социальной защиты Республики Татарстан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6" w:space="0" w:color="000000"/>
            </w:tcBorders>
          </w:tcPr>
          <w:p w:rsidR="007121B5" w:rsidRPr="00F97731" w:rsidRDefault="00191383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Директор</w:t>
            </w:r>
          </w:p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заместители</w:t>
            </w:r>
          </w:p>
        </w:tc>
      </w:tr>
      <w:tr w:rsidR="00737F95" w:rsidRPr="00F97731" w:rsidTr="00737F95">
        <w:trPr>
          <w:trHeight w:val="515"/>
        </w:trPr>
        <w:tc>
          <w:tcPr>
            <w:tcW w:w="567" w:type="dxa"/>
            <w:tcBorders>
              <w:top w:val="single" w:sz="6" w:space="0" w:color="000000"/>
              <w:right w:val="single" w:sz="4" w:space="0" w:color="000000"/>
            </w:tcBorders>
          </w:tcPr>
          <w:p w:rsidR="00737F95" w:rsidRPr="00F97731" w:rsidRDefault="00737F95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4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737F95" w:rsidRPr="00F97731" w:rsidRDefault="00737F95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Аттестация педагогических работников, курсы повышения квалификации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6" w:space="0" w:color="000000"/>
            </w:tcBorders>
          </w:tcPr>
          <w:p w:rsidR="00737F95" w:rsidRPr="00F97731" w:rsidRDefault="00737F95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Зам. директора по ТО</w:t>
            </w:r>
          </w:p>
        </w:tc>
      </w:tr>
      <w:tr w:rsidR="0075187E" w:rsidRPr="00F97731" w:rsidTr="003C21E8">
        <w:trPr>
          <w:trHeight w:val="339"/>
        </w:trPr>
        <w:tc>
          <w:tcPr>
            <w:tcW w:w="10609" w:type="dxa"/>
            <w:gridSpan w:val="4"/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НОЯБРЬ</w:t>
            </w:r>
          </w:p>
        </w:tc>
      </w:tr>
      <w:tr w:rsidR="0075187E" w:rsidRPr="00F97731" w:rsidTr="00737F95">
        <w:trPr>
          <w:trHeight w:val="564"/>
        </w:trPr>
        <w:tc>
          <w:tcPr>
            <w:tcW w:w="567" w:type="dxa"/>
            <w:tcBorders>
              <w:right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 формировании и утверждении</w:t>
            </w:r>
            <w:r w:rsidR="001A4CD3">
              <w:rPr>
                <w:sz w:val="24"/>
                <w:szCs w:val="24"/>
              </w:rPr>
              <w:t xml:space="preserve"> </w:t>
            </w:r>
            <w:r w:rsidRPr="00F97731">
              <w:rPr>
                <w:sz w:val="24"/>
                <w:szCs w:val="24"/>
              </w:rPr>
              <w:t>графика отпусков на 202</w:t>
            </w:r>
            <w:r w:rsidR="00737F95" w:rsidRPr="00F97731">
              <w:rPr>
                <w:sz w:val="24"/>
                <w:szCs w:val="24"/>
              </w:rPr>
              <w:t>5</w:t>
            </w:r>
            <w:r w:rsidRPr="00F9773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04" w:type="dxa"/>
            <w:tcBorders>
              <w:left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Специалист отдела кадров</w:t>
            </w:r>
          </w:p>
        </w:tc>
      </w:tr>
      <w:tr w:rsidR="0075187E" w:rsidRPr="00F97731" w:rsidTr="003C21E8">
        <w:trPr>
          <w:trHeight w:val="335"/>
        </w:trPr>
        <w:tc>
          <w:tcPr>
            <w:tcW w:w="10609" w:type="dxa"/>
            <w:gridSpan w:val="4"/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ДЕКАБРЬ</w:t>
            </w:r>
          </w:p>
        </w:tc>
      </w:tr>
      <w:tr w:rsidR="0075187E" w:rsidRPr="00F97731" w:rsidTr="00737F95">
        <w:trPr>
          <w:trHeight w:val="600"/>
        </w:trPr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</w:tcPr>
          <w:p w:rsidR="0075187E" w:rsidRPr="00F97731" w:rsidRDefault="0075187E" w:rsidP="00737F95">
            <w:pPr>
              <w:pStyle w:val="TableParagraph"/>
              <w:rPr>
                <w:b/>
                <w:sz w:val="24"/>
                <w:szCs w:val="24"/>
              </w:rPr>
            </w:pPr>
          </w:p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Pr="00F97731" w:rsidRDefault="004F550B" w:rsidP="00737F95">
            <w:pPr>
              <w:pStyle w:val="TableParagraph"/>
              <w:tabs>
                <w:tab w:val="left" w:pos="863"/>
                <w:tab w:val="left" w:pos="2537"/>
                <w:tab w:val="left" w:pos="3580"/>
              </w:tabs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Об</w:t>
            </w:r>
            <w:r w:rsidRPr="00F97731">
              <w:rPr>
                <w:sz w:val="24"/>
                <w:szCs w:val="24"/>
              </w:rPr>
              <w:tab/>
              <w:t>исполнении</w:t>
            </w:r>
            <w:r w:rsidRPr="00F97731">
              <w:rPr>
                <w:sz w:val="24"/>
                <w:szCs w:val="24"/>
              </w:rPr>
              <w:tab/>
              <w:t>плана</w:t>
            </w:r>
            <w:r w:rsidRPr="00F97731">
              <w:rPr>
                <w:sz w:val="24"/>
                <w:szCs w:val="24"/>
              </w:rPr>
              <w:tab/>
              <w:t>финансово-хозяйственной деятельности и государственного задания в 202</w:t>
            </w:r>
            <w:r w:rsidR="00737F95" w:rsidRPr="00F97731">
              <w:rPr>
                <w:sz w:val="24"/>
                <w:szCs w:val="24"/>
              </w:rPr>
              <w:t>4</w:t>
            </w:r>
            <w:r w:rsidRPr="00F97731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104" w:type="dxa"/>
            <w:tcBorders>
              <w:left w:val="single" w:sz="6" w:space="0" w:color="000000"/>
              <w:bottom w:val="single" w:sz="6" w:space="0" w:color="000000"/>
            </w:tcBorders>
          </w:tcPr>
          <w:p w:rsidR="00737F95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Директор</w:t>
            </w:r>
          </w:p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 xml:space="preserve"> главный бухгалтер</w:t>
            </w:r>
          </w:p>
        </w:tc>
      </w:tr>
      <w:tr w:rsidR="0075187E" w:rsidRPr="00F97731" w:rsidTr="003C21E8">
        <w:trPr>
          <w:trHeight w:val="358"/>
        </w:trPr>
        <w:tc>
          <w:tcPr>
            <w:tcW w:w="10609" w:type="dxa"/>
            <w:gridSpan w:val="4"/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ЯНВАРЬ</w:t>
            </w:r>
          </w:p>
        </w:tc>
      </w:tr>
      <w:tr w:rsidR="0075187E" w:rsidRPr="00F97731" w:rsidTr="00737F95">
        <w:trPr>
          <w:trHeight w:val="556"/>
        </w:trPr>
        <w:tc>
          <w:tcPr>
            <w:tcW w:w="567" w:type="dxa"/>
            <w:tcBorders>
              <w:right w:val="single" w:sz="6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 xml:space="preserve">Об организации </w:t>
            </w:r>
            <w:proofErr w:type="spellStart"/>
            <w:r w:rsidRPr="00F97731">
              <w:rPr>
                <w:sz w:val="24"/>
                <w:szCs w:val="24"/>
              </w:rPr>
              <w:t>самообследования</w:t>
            </w:r>
            <w:proofErr w:type="spellEnd"/>
            <w:r w:rsidRPr="00F97731">
              <w:rPr>
                <w:sz w:val="24"/>
                <w:szCs w:val="24"/>
              </w:rPr>
              <w:t xml:space="preserve"> колледжа</w:t>
            </w:r>
          </w:p>
        </w:tc>
        <w:tc>
          <w:tcPr>
            <w:tcW w:w="2104" w:type="dxa"/>
            <w:tcBorders>
              <w:left w:val="single" w:sz="6" w:space="0" w:color="000000"/>
            </w:tcBorders>
          </w:tcPr>
          <w:p w:rsidR="0075187E" w:rsidRPr="00F97731" w:rsidRDefault="00737F95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З</w:t>
            </w:r>
            <w:r w:rsidR="004F550B" w:rsidRPr="00F97731">
              <w:rPr>
                <w:sz w:val="24"/>
                <w:szCs w:val="24"/>
              </w:rPr>
              <w:t xml:space="preserve">ам директора по </w:t>
            </w:r>
            <w:proofErr w:type="gramStart"/>
            <w:r w:rsidR="004F550B" w:rsidRPr="00F97731">
              <w:rPr>
                <w:sz w:val="24"/>
                <w:szCs w:val="24"/>
              </w:rPr>
              <w:t>УПР</w:t>
            </w:r>
            <w:proofErr w:type="gramEnd"/>
          </w:p>
        </w:tc>
      </w:tr>
      <w:tr w:rsidR="0075187E" w:rsidRPr="00F97731" w:rsidTr="003C21E8">
        <w:trPr>
          <w:trHeight w:val="373"/>
        </w:trPr>
        <w:tc>
          <w:tcPr>
            <w:tcW w:w="10609" w:type="dxa"/>
            <w:gridSpan w:val="4"/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ФЕВРАЛЬ</w:t>
            </w:r>
          </w:p>
        </w:tc>
      </w:tr>
      <w:tr w:rsidR="0075187E" w:rsidRPr="00F97731" w:rsidTr="00737F95">
        <w:trPr>
          <w:trHeight w:val="499"/>
        </w:trPr>
        <w:tc>
          <w:tcPr>
            <w:tcW w:w="567" w:type="dxa"/>
            <w:tcBorders>
              <w:right w:val="single" w:sz="4" w:space="0" w:color="000000"/>
            </w:tcBorders>
          </w:tcPr>
          <w:p w:rsidR="0075187E" w:rsidRPr="00F97731" w:rsidRDefault="0075187E" w:rsidP="00737F95">
            <w:pPr>
              <w:pStyle w:val="TableParagraph"/>
              <w:rPr>
                <w:b/>
                <w:sz w:val="24"/>
                <w:szCs w:val="24"/>
              </w:rPr>
            </w:pPr>
          </w:p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 плане финансово-хозяйственной деятельности на 202</w:t>
            </w:r>
            <w:r w:rsidR="00737F95" w:rsidRPr="00F97731">
              <w:rPr>
                <w:sz w:val="24"/>
                <w:szCs w:val="24"/>
              </w:rPr>
              <w:t>5</w:t>
            </w:r>
            <w:r w:rsidRPr="00F9773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04" w:type="dxa"/>
            <w:tcBorders>
              <w:left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Главный бухгалтер</w:t>
            </w:r>
          </w:p>
        </w:tc>
      </w:tr>
      <w:tr w:rsidR="0075187E" w:rsidRPr="00F97731" w:rsidTr="003C21E8">
        <w:trPr>
          <w:trHeight w:val="320"/>
        </w:trPr>
        <w:tc>
          <w:tcPr>
            <w:tcW w:w="1060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МАРТ</w:t>
            </w:r>
          </w:p>
        </w:tc>
      </w:tr>
      <w:tr w:rsidR="0075187E" w:rsidRPr="00F97731" w:rsidTr="00737F95">
        <w:trPr>
          <w:trHeight w:val="659"/>
        </w:trPr>
        <w:tc>
          <w:tcPr>
            <w:tcW w:w="567" w:type="dxa"/>
            <w:tcBorders>
              <w:bottom w:val="single" w:sz="4" w:space="0" w:color="000000"/>
              <w:right w:val="single" w:sz="6" w:space="0" w:color="000000"/>
            </w:tcBorders>
          </w:tcPr>
          <w:p w:rsidR="0075187E" w:rsidRPr="00F97731" w:rsidRDefault="0075187E" w:rsidP="00737F95">
            <w:pPr>
              <w:pStyle w:val="TableParagraph"/>
              <w:rPr>
                <w:b/>
                <w:sz w:val="24"/>
                <w:szCs w:val="24"/>
              </w:rPr>
            </w:pPr>
          </w:p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 кадровом обеспечении образовательного процесса в 202</w:t>
            </w:r>
            <w:r w:rsidR="00737F95" w:rsidRPr="00F97731">
              <w:rPr>
                <w:sz w:val="24"/>
                <w:szCs w:val="24"/>
              </w:rPr>
              <w:t>5</w:t>
            </w:r>
            <w:r w:rsidRPr="00F97731">
              <w:rPr>
                <w:sz w:val="24"/>
                <w:szCs w:val="24"/>
              </w:rPr>
              <w:t>/202</w:t>
            </w:r>
            <w:r w:rsidR="00737F95" w:rsidRPr="00F97731">
              <w:rPr>
                <w:sz w:val="24"/>
                <w:szCs w:val="24"/>
              </w:rPr>
              <w:t>6</w:t>
            </w:r>
            <w:r w:rsidRPr="00F97731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04" w:type="dxa"/>
            <w:tcBorders>
              <w:left w:val="single" w:sz="6" w:space="0" w:color="000000"/>
              <w:bottom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Специалист отдела кадров</w:t>
            </w:r>
          </w:p>
        </w:tc>
      </w:tr>
      <w:tr w:rsidR="0075187E" w:rsidRPr="00F97731" w:rsidTr="00737F95">
        <w:trPr>
          <w:trHeight w:val="327"/>
        </w:trPr>
        <w:tc>
          <w:tcPr>
            <w:tcW w:w="567" w:type="dxa"/>
            <w:tcBorders>
              <w:top w:val="single" w:sz="4" w:space="0" w:color="000000"/>
              <w:right w:val="single" w:sz="6" w:space="0" w:color="000000"/>
            </w:tcBorders>
          </w:tcPr>
          <w:p w:rsidR="0075187E" w:rsidRPr="00F97731" w:rsidRDefault="0075187E" w:rsidP="00737F95">
            <w:pPr>
              <w:pStyle w:val="TableParagraph"/>
              <w:rPr>
                <w:b/>
                <w:sz w:val="24"/>
                <w:szCs w:val="24"/>
              </w:rPr>
            </w:pPr>
          </w:p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 состоянии прохождения стажировок преподавателями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6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Специалист отдела кадров</w:t>
            </w:r>
          </w:p>
        </w:tc>
      </w:tr>
      <w:tr w:rsidR="0075187E" w:rsidRPr="00F97731" w:rsidTr="003C21E8">
        <w:trPr>
          <w:trHeight w:val="404"/>
        </w:trPr>
        <w:tc>
          <w:tcPr>
            <w:tcW w:w="10609" w:type="dxa"/>
            <w:gridSpan w:val="4"/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АПРЕЛЬ</w:t>
            </w:r>
          </w:p>
        </w:tc>
      </w:tr>
      <w:tr w:rsidR="0075187E" w:rsidRPr="00F97731" w:rsidTr="00737F95">
        <w:trPr>
          <w:trHeight w:val="420"/>
        </w:trPr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 планах работы на 202</w:t>
            </w:r>
            <w:r w:rsidR="00737F95" w:rsidRPr="00F97731">
              <w:rPr>
                <w:sz w:val="24"/>
                <w:szCs w:val="24"/>
              </w:rPr>
              <w:t>5</w:t>
            </w:r>
            <w:r w:rsidRPr="00F97731">
              <w:rPr>
                <w:sz w:val="24"/>
                <w:szCs w:val="24"/>
              </w:rPr>
              <w:t>/202</w:t>
            </w:r>
            <w:r w:rsidR="00737F95" w:rsidRPr="00F97731">
              <w:rPr>
                <w:sz w:val="24"/>
                <w:szCs w:val="24"/>
              </w:rPr>
              <w:t>6</w:t>
            </w:r>
            <w:r w:rsidRPr="00F97731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iCs/>
                <w:sz w:val="24"/>
                <w:szCs w:val="24"/>
              </w:rPr>
            </w:pPr>
            <w:r w:rsidRPr="00F97731">
              <w:rPr>
                <w:iCs/>
                <w:sz w:val="24"/>
                <w:szCs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  <w:szCs w:val="24"/>
              </w:rPr>
              <w:t>УПР</w:t>
            </w:r>
            <w:proofErr w:type="gramEnd"/>
          </w:p>
        </w:tc>
      </w:tr>
      <w:tr w:rsidR="0075187E" w:rsidRPr="00F97731" w:rsidTr="003C21E8">
        <w:trPr>
          <w:trHeight w:val="334"/>
        </w:trPr>
        <w:tc>
          <w:tcPr>
            <w:tcW w:w="10609" w:type="dxa"/>
            <w:gridSpan w:val="4"/>
          </w:tcPr>
          <w:p w:rsidR="0075187E" w:rsidRPr="00F97731" w:rsidRDefault="004F550B" w:rsidP="00737F95">
            <w:pPr>
              <w:pStyle w:val="TableParagraph"/>
              <w:rPr>
                <w:iCs/>
                <w:sz w:val="24"/>
                <w:szCs w:val="24"/>
              </w:rPr>
            </w:pPr>
            <w:r w:rsidRPr="00F97731">
              <w:rPr>
                <w:iCs/>
                <w:sz w:val="24"/>
                <w:szCs w:val="24"/>
              </w:rPr>
              <w:t>МАЙ</w:t>
            </w:r>
          </w:p>
        </w:tc>
      </w:tr>
      <w:tr w:rsidR="0075187E" w:rsidRPr="00F97731" w:rsidTr="00737F95">
        <w:trPr>
          <w:trHeight w:val="525"/>
        </w:trPr>
        <w:tc>
          <w:tcPr>
            <w:tcW w:w="567" w:type="dxa"/>
            <w:tcBorders>
              <w:right w:val="single" w:sz="6" w:space="0" w:color="000000"/>
            </w:tcBorders>
          </w:tcPr>
          <w:p w:rsidR="0075187E" w:rsidRPr="00F97731" w:rsidRDefault="0075187E" w:rsidP="00737F95">
            <w:pPr>
              <w:pStyle w:val="TableParagraph"/>
              <w:rPr>
                <w:b/>
                <w:sz w:val="24"/>
                <w:szCs w:val="24"/>
              </w:rPr>
            </w:pPr>
          </w:p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 ходе выполнения мероприятий по подготовке и проведению государственной итоговой аттестации выпускников</w:t>
            </w:r>
          </w:p>
        </w:tc>
        <w:tc>
          <w:tcPr>
            <w:tcW w:w="2104" w:type="dxa"/>
            <w:tcBorders>
              <w:left w:val="single" w:sz="6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iCs/>
                <w:sz w:val="24"/>
                <w:szCs w:val="24"/>
              </w:rPr>
            </w:pPr>
            <w:r w:rsidRPr="00F97731">
              <w:rPr>
                <w:iCs/>
                <w:sz w:val="24"/>
                <w:szCs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  <w:szCs w:val="24"/>
              </w:rPr>
              <w:t>УПР</w:t>
            </w:r>
            <w:proofErr w:type="gramEnd"/>
          </w:p>
        </w:tc>
      </w:tr>
      <w:tr w:rsidR="0075187E" w:rsidRPr="00F97731" w:rsidTr="003C21E8">
        <w:trPr>
          <w:trHeight w:val="205"/>
        </w:trPr>
        <w:tc>
          <w:tcPr>
            <w:tcW w:w="10609" w:type="dxa"/>
            <w:gridSpan w:val="4"/>
          </w:tcPr>
          <w:p w:rsidR="0075187E" w:rsidRPr="00F97731" w:rsidRDefault="004F550B" w:rsidP="00737F95">
            <w:pPr>
              <w:pStyle w:val="TableParagraph"/>
              <w:rPr>
                <w:iCs/>
                <w:sz w:val="24"/>
                <w:szCs w:val="24"/>
              </w:rPr>
            </w:pPr>
            <w:r w:rsidRPr="00F97731">
              <w:rPr>
                <w:iCs/>
                <w:sz w:val="24"/>
                <w:szCs w:val="24"/>
              </w:rPr>
              <w:t>ИЮНЬ</w:t>
            </w:r>
          </w:p>
        </w:tc>
      </w:tr>
      <w:tr w:rsidR="0075187E" w:rsidRPr="00F97731" w:rsidTr="00737F95">
        <w:trPr>
          <w:trHeight w:val="450"/>
        </w:trPr>
        <w:tc>
          <w:tcPr>
            <w:tcW w:w="567" w:type="dxa"/>
            <w:tcBorders>
              <w:right w:val="single" w:sz="6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Подготовка к торжественному мероприятию по вручению дипломов выпускникам</w:t>
            </w:r>
          </w:p>
        </w:tc>
        <w:tc>
          <w:tcPr>
            <w:tcW w:w="2104" w:type="dxa"/>
            <w:tcBorders>
              <w:left w:val="single" w:sz="6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iCs/>
                <w:sz w:val="24"/>
                <w:szCs w:val="24"/>
              </w:rPr>
            </w:pPr>
            <w:r w:rsidRPr="00F97731">
              <w:rPr>
                <w:iCs/>
                <w:sz w:val="24"/>
                <w:szCs w:val="24"/>
              </w:rPr>
              <w:t>Зам. директора по УВР</w:t>
            </w:r>
          </w:p>
        </w:tc>
      </w:tr>
      <w:tr w:rsidR="0075187E" w:rsidRPr="00F97731" w:rsidTr="00737F95">
        <w:trPr>
          <w:trHeight w:val="975"/>
        </w:trPr>
        <w:tc>
          <w:tcPr>
            <w:tcW w:w="567" w:type="dxa"/>
            <w:tcBorders>
              <w:right w:val="single" w:sz="6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75187E" w:rsidRPr="00F97731" w:rsidRDefault="004F550B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Летняя занятость студентов и трудоустройство выпускников</w:t>
            </w:r>
          </w:p>
        </w:tc>
        <w:tc>
          <w:tcPr>
            <w:tcW w:w="2104" w:type="dxa"/>
            <w:tcBorders>
              <w:left w:val="single" w:sz="6" w:space="0" w:color="000000"/>
            </w:tcBorders>
          </w:tcPr>
          <w:p w:rsidR="007458AA" w:rsidRPr="00F97731" w:rsidRDefault="007458AA" w:rsidP="00737F95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Зам. директора по УВР</w:t>
            </w:r>
          </w:p>
          <w:p w:rsidR="0075187E" w:rsidRPr="00F97731" w:rsidRDefault="007458AA" w:rsidP="00737F95">
            <w:pPr>
              <w:pStyle w:val="TableParagraph"/>
              <w:rPr>
                <w:iCs/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Соц</w:t>
            </w:r>
            <w:r w:rsidR="00737F95" w:rsidRPr="00F97731">
              <w:rPr>
                <w:sz w:val="24"/>
                <w:szCs w:val="24"/>
              </w:rPr>
              <w:t>.</w:t>
            </w:r>
            <w:r w:rsidRPr="00F97731">
              <w:rPr>
                <w:sz w:val="24"/>
                <w:szCs w:val="24"/>
              </w:rPr>
              <w:t xml:space="preserve"> педагог</w:t>
            </w:r>
          </w:p>
        </w:tc>
      </w:tr>
    </w:tbl>
    <w:p w:rsidR="0075187E" w:rsidRPr="00F97731" w:rsidRDefault="0075187E">
      <w:pPr>
        <w:jc w:val="center"/>
        <w:rPr>
          <w:sz w:val="24"/>
        </w:rPr>
        <w:sectPr w:rsidR="0075187E" w:rsidRPr="00F97731" w:rsidSect="003C21E8">
          <w:pgSz w:w="11910" w:h="16840"/>
          <w:pgMar w:top="567" w:right="320" w:bottom="1080" w:left="720" w:header="0" w:footer="884" w:gutter="0"/>
          <w:cols w:space="720"/>
        </w:sectPr>
      </w:pPr>
    </w:p>
    <w:p w:rsidR="0075187E" w:rsidRPr="00F97731" w:rsidRDefault="004F550B">
      <w:pPr>
        <w:pStyle w:val="a5"/>
        <w:spacing w:before="75"/>
        <w:ind w:left="3440"/>
        <w:rPr>
          <w:rFonts w:ascii="Times New Roman" w:hAnsi="Times New Roman" w:cs="Times New Roman"/>
        </w:rPr>
      </w:pPr>
      <w:bookmarkStart w:id="2" w:name="_bookmark2"/>
      <w:bookmarkEnd w:id="2"/>
      <w:r w:rsidRPr="00F97731">
        <w:rPr>
          <w:rFonts w:ascii="Times New Roman" w:hAnsi="Times New Roman" w:cs="Times New Roman"/>
        </w:rPr>
        <w:lastRenderedPageBreak/>
        <w:t>План работы Совета колледжа</w:t>
      </w:r>
    </w:p>
    <w:p w:rsidR="0075187E" w:rsidRPr="00F97731" w:rsidRDefault="0075187E">
      <w:pPr>
        <w:pStyle w:val="a5"/>
        <w:spacing w:before="3"/>
        <w:rPr>
          <w:rFonts w:ascii="Times New Roman" w:hAnsi="Times New Roman" w:cs="Times New Roman"/>
        </w:rPr>
      </w:pPr>
    </w:p>
    <w:tbl>
      <w:tblPr>
        <w:tblW w:w="10467" w:type="dxa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779"/>
        <w:gridCol w:w="2979"/>
      </w:tblGrid>
      <w:tr w:rsidR="0075187E" w:rsidRPr="00F97731" w:rsidTr="003C21E8">
        <w:trPr>
          <w:trHeight w:val="632"/>
        </w:trPr>
        <w:tc>
          <w:tcPr>
            <w:tcW w:w="709" w:type="dxa"/>
          </w:tcPr>
          <w:p w:rsidR="0075187E" w:rsidRPr="00F97731" w:rsidRDefault="004F550B">
            <w:pPr>
              <w:pStyle w:val="TableParagraph"/>
              <w:spacing w:line="275" w:lineRule="exact"/>
              <w:ind w:left="232"/>
              <w:rPr>
                <w:b/>
                <w:sz w:val="24"/>
                <w:szCs w:val="24"/>
              </w:rPr>
            </w:pPr>
            <w:r w:rsidRPr="00F97731">
              <w:rPr>
                <w:b/>
                <w:sz w:val="24"/>
                <w:szCs w:val="24"/>
              </w:rPr>
              <w:t>№</w:t>
            </w:r>
          </w:p>
          <w:p w:rsidR="0075187E" w:rsidRPr="00F97731" w:rsidRDefault="004F550B">
            <w:pPr>
              <w:pStyle w:val="TableParagraph"/>
              <w:spacing w:before="41"/>
              <w:ind w:left="182"/>
              <w:rPr>
                <w:b/>
                <w:sz w:val="24"/>
                <w:szCs w:val="24"/>
              </w:rPr>
            </w:pPr>
            <w:proofErr w:type="gramStart"/>
            <w:r w:rsidRPr="00F97731">
              <w:rPr>
                <w:b/>
                <w:sz w:val="24"/>
                <w:szCs w:val="24"/>
              </w:rPr>
              <w:t>п</w:t>
            </w:r>
            <w:proofErr w:type="gramEnd"/>
            <w:r w:rsidRPr="00F9773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779" w:type="dxa"/>
          </w:tcPr>
          <w:p w:rsidR="0075187E" w:rsidRPr="00F97731" w:rsidRDefault="004F550B">
            <w:pPr>
              <w:pStyle w:val="TableParagraph"/>
              <w:spacing w:before="157"/>
              <w:ind w:left="1072"/>
              <w:rPr>
                <w:b/>
                <w:sz w:val="24"/>
                <w:szCs w:val="24"/>
              </w:rPr>
            </w:pPr>
            <w:r w:rsidRPr="00F97731">
              <w:rPr>
                <w:b/>
                <w:sz w:val="24"/>
                <w:szCs w:val="24"/>
              </w:rPr>
              <w:t>Вопросы, выносимые на рассмотрение</w:t>
            </w:r>
          </w:p>
        </w:tc>
        <w:tc>
          <w:tcPr>
            <w:tcW w:w="2979" w:type="dxa"/>
          </w:tcPr>
          <w:p w:rsidR="0075187E" w:rsidRPr="00F97731" w:rsidRDefault="004F550B">
            <w:pPr>
              <w:pStyle w:val="TableParagraph"/>
              <w:spacing w:before="157"/>
              <w:ind w:left="643"/>
              <w:rPr>
                <w:b/>
                <w:sz w:val="24"/>
                <w:szCs w:val="24"/>
              </w:rPr>
            </w:pPr>
            <w:r w:rsidRPr="00F9773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5187E" w:rsidRPr="00F97731" w:rsidTr="003C21E8">
        <w:trPr>
          <w:trHeight w:val="514"/>
        </w:trPr>
        <w:tc>
          <w:tcPr>
            <w:tcW w:w="10467" w:type="dxa"/>
            <w:gridSpan w:val="3"/>
          </w:tcPr>
          <w:p w:rsidR="0075187E" w:rsidRPr="00F97731" w:rsidRDefault="004F550B">
            <w:pPr>
              <w:pStyle w:val="TableParagraph"/>
              <w:spacing w:before="94"/>
              <w:ind w:left="4319" w:right="4397"/>
              <w:jc w:val="center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СЕНТЯБРЬ</w:t>
            </w:r>
          </w:p>
        </w:tc>
      </w:tr>
      <w:tr w:rsidR="0075187E" w:rsidRPr="00F97731" w:rsidTr="003C21E8">
        <w:trPr>
          <w:trHeight w:val="2160"/>
        </w:trPr>
        <w:tc>
          <w:tcPr>
            <w:tcW w:w="709" w:type="dxa"/>
            <w:tcBorders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rPr>
                <w:b/>
                <w:sz w:val="24"/>
                <w:szCs w:val="24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4"/>
                <w:szCs w:val="24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4"/>
                <w:szCs w:val="24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4"/>
                <w:szCs w:val="24"/>
              </w:rPr>
            </w:pPr>
          </w:p>
          <w:p w:rsidR="0075187E" w:rsidRPr="00F97731" w:rsidRDefault="004F550B">
            <w:pPr>
              <w:pStyle w:val="TableParagraph"/>
              <w:spacing w:before="158"/>
              <w:ind w:left="17"/>
              <w:jc w:val="center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  <w:tcBorders>
              <w:left w:val="single" w:sz="4" w:space="0" w:color="000000"/>
              <w:right w:val="single" w:sz="6" w:space="0" w:color="000000"/>
            </w:tcBorders>
          </w:tcPr>
          <w:p w:rsidR="0075187E" w:rsidRPr="00F97731" w:rsidRDefault="004F550B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ind w:right="82" w:firstLine="0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 рассмотрении плана работы Совета колледжа на 202</w:t>
            </w:r>
            <w:r w:rsidR="00737F95" w:rsidRPr="00F97731">
              <w:rPr>
                <w:sz w:val="24"/>
                <w:szCs w:val="24"/>
              </w:rPr>
              <w:t>4</w:t>
            </w:r>
            <w:r w:rsidRPr="00F97731">
              <w:rPr>
                <w:sz w:val="24"/>
                <w:szCs w:val="24"/>
              </w:rPr>
              <w:t>- 202</w:t>
            </w:r>
            <w:r w:rsidR="00737F95" w:rsidRPr="00F97731">
              <w:rPr>
                <w:sz w:val="24"/>
                <w:szCs w:val="24"/>
              </w:rPr>
              <w:t>5</w:t>
            </w:r>
            <w:r w:rsidRPr="00F97731">
              <w:rPr>
                <w:sz w:val="24"/>
                <w:szCs w:val="24"/>
              </w:rPr>
              <w:t xml:space="preserve"> учебный год. Задачи работы Совета Колледжа</w:t>
            </w:r>
          </w:p>
          <w:p w:rsidR="0075187E" w:rsidRPr="00F97731" w:rsidRDefault="004F550B">
            <w:pPr>
              <w:pStyle w:val="TableParagraph"/>
              <w:tabs>
                <w:tab w:val="left" w:pos="418"/>
              </w:tabs>
              <w:ind w:left="117" w:right="87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2.Утверждение состава Совета колледжа, плана работы, локальныхактов</w:t>
            </w:r>
          </w:p>
          <w:p w:rsidR="0075187E" w:rsidRPr="00F97731" w:rsidRDefault="004F550B">
            <w:pPr>
              <w:pStyle w:val="TableParagraph"/>
              <w:tabs>
                <w:tab w:val="left" w:pos="521"/>
              </w:tabs>
              <w:ind w:left="117" w:right="86"/>
              <w:jc w:val="bot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3.Анализ готовности педагогического коллектива к выполнению государственного заказа (кадровое обеспечение учебного процесса, учебная нагрузка, заведование кабинетами, классное руководство)</w:t>
            </w:r>
          </w:p>
          <w:p w:rsidR="0075187E" w:rsidRPr="00F97731" w:rsidRDefault="004F550B">
            <w:pPr>
              <w:pStyle w:val="TableParagraph"/>
              <w:tabs>
                <w:tab w:val="left" w:pos="358"/>
              </w:tabs>
              <w:ind w:left="117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4.О состоянии охраны труда, противопожарной</w:t>
            </w:r>
          </w:p>
          <w:p w:rsidR="0075187E" w:rsidRPr="00F97731" w:rsidRDefault="004F550B">
            <w:pPr>
              <w:pStyle w:val="TableParagraph"/>
              <w:spacing w:line="270" w:lineRule="atLeast"/>
              <w:ind w:left="117" w:right="466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безопасности, и антитеррористической защищенности в колледже</w:t>
            </w:r>
          </w:p>
        </w:tc>
        <w:tc>
          <w:tcPr>
            <w:tcW w:w="2979" w:type="dxa"/>
            <w:tcBorders>
              <w:left w:val="single" w:sz="6" w:space="0" w:color="000000"/>
            </w:tcBorders>
          </w:tcPr>
          <w:p w:rsidR="0075187E" w:rsidRPr="00F97731" w:rsidRDefault="004F550B" w:rsidP="00B41BBB">
            <w:pPr>
              <w:pStyle w:val="TableParagraph"/>
              <w:spacing w:line="516" w:lineRule="auto"/>
              <w:ind w:right="901"/>
              <w:rPr>
                <w:iCs/>
                <w:sz w:val="24"/>
                <w:szCs w:val="24"/>
              </w:rPr>
            </w:pPr>
            <w:r w:rsidRPr="00F97731">
              <w:rPr>
                <w:iCs/>
                <w:sz w:val="24"/>
                <w:szCs w:val="24"/>
              </w:rPr>
              <w:t xml:space="preserve">Директор </w:t>
            </w:r>
          </w:p>
          <w:p w:rsidR="0075187E" w:rsidRPr="00F97731" w:rsidRDefault="004F550B" w:rsidP="00B41BBB">
            <w:pPr>
              <w:pStyle w:val="TableParagraph"/>
              <w:spacing w:line="275" w:lineRule="exact"/>
              <w:rPr>
                <w:iCs/>
                <w:sz w:val="24"/>
                <w:szCs w:val="24"/>
              </w:rPr>
            </w:pPr>
            <w:r w:rsidRPr="00F97731">
              <w:rPr>
                <w:iCs/>
                <w:sz w:val="24"/>
                <w:szCs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  <w:szCs w:val="24"/>
              </w:rPr>
              <w:t>УПР</w:t>
            </w:r>
            <w:proofErr w:type="gramEnd"/>
          </w:p>
          <w:p w:rsidR="0075187E" w:rsidRPr="00F97731" w:rsidRDefault="0075187E">
            <w:pPr>
              <w:pStyle w:val="TableParagraph"/>
              <w:rPr>
                <w:b/>
                <w:iCs/>
                <w:sz w:val="24"/>
                <w:szCs w:val="24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iCs/>
                <w:sz w:val="24"/>
                <w:szCs w:val="24"/>
              </w:rPr>
            </w:pPr>
          </w:p>
          <w:p w:rsidR="0075187E" w:rsidRPr="00F97731" w:rsidRDefault="004F550B" w:rsidP="00B41BBB">
            <w:pPr>
              <w:pStyle w:val="TableParagraph"/>
              <w:rPr>
                <w:i/>
                <w:sz w:val="24"/>
                <w:szCs w:val="24"/>
              </w:rPr>
            </w:pPr>
            <w:proofErr w:type="gramStart"/>
            <w:r w:rsidRPr="00F97731">
              <w:rPr>
                <w:iCs/>
                <w:sz w:val="24"/>
                <w:szCs w:val="24"/>
              </w:rPr>
              <w:t>Инженер по ОТ и ТБ</w:t>
            </w:r>
            <w:proofErr w:type="gramEnd"/>
          </w:p>
        </w:tc>
      </w:tr>
      <w:tr w:rsidR="0075187E" w:rsidRPr="00F97731" w:rsidTr="003C21E8">
        <w:trPr>
          <w:trHeight w:val="437"/>
        </w:trPr>
        <w:tc>
          <w:tcPr>
            <w:tcW w:w="10467" w:type="dxa"/>
            <w:gridSpan w:val="3"/>
          </w:tcPr>
          <w:p w:rsidR="0075187E" w:rsidRPr="00F97731" w:rsidRDefault="004F550B">
            <w:pPr>
              <w:pStyle w:val="TableParagraph"/>
              <w:spacing w:before="55"/>
              <w:ind w:left="4319" w:right="4397"/>
              <w:jc w:val="center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ДЕКАБРЬ</w:t>
            </w:r>
          </w:p>
        </w:tc>
      </w:tr>
      <w:tr w:rsidR="0075187E" w:rsidRPr="00F97731" w:rsidTr="003C21E8">
        <w:trPr>
          <w:trHeight w:val="709"/>
        </w:trPr>
        <w:tc>
          <w:tcPr>
            <w:tcW w:w="709" w:type="dxa"/>
            <w:tcBorders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75187E" w:rsidRPr="00F97731" w:rsidRDefault="004F550B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2</w:t>
            </w:r>
          </w:p>
        </w:tc>
        <w:tc>
          <w:tcPr>
            <w:tcW w:w="6779" w:type="dxa"/>
            <w:tcBorders>
              <w:left w:val="single" w:sz="4" w:space="0" w:color="000000"/>
              <w:right w:val="single" w:sz="6" w:space="0" w:color="000000"/>
            </w:tcBorders>
          </w:tcPr>
          <w:p w:rsidR="0075187E" w:rsidRPr="00F97731" w:rsidRDefault="004F550B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267" w:lineRule="exact"/>
              <w:ind w:firstLine="0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 выполнении плана ФХД за 202</w:t>
            </w:r>
            <w:r w:rsidR="00737F95" w:rsidRPr="00F97731">
              <w:rPr>
                <w:sz w:val="24"/>
                <w:szCs w:val="24"/>
              </w:rPr>
              <w:t>4</w:t>
            </w:r>
            <w:r w:rsidRPr="00F97731">
              <w:rPr>
                <w:sz w:val="24"/>
                <w:szCs w:val="24"/>
              </w:rPr>
              <w:t xml:space="preserve"> год.</w:t>
            </w:r>
          </w:p>
          <w:p w:rsidR="0075187E" w:rsidRPr="00F97731" w:rsidRDefault="004F550B">
            <w:pPr>
              <w:pStyle w:val="TableParagraph"/>
              <w:tabs>
                <w:tab w:val="left" w:pos="884"/>
              </w:tabs>
              <w:spacing w:line="270" w:lineRule="atLeast"/>
              <w:ind w:left="117" w:right="85"/>
              <w:jc w:val="bot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2.Анализ информационного сопровождения образовательного процесса на официальном сайте колледжа</w:t>
            </w:r>
          </w:p>
        </w:tc>
        <w:tc>
          <w:tcPr>
            <w:tcW w:w="2979" w:type="dxa"/>
            <w:tcBorders>
              <w:left w:val="single" w:sz="6" w:space="0" w:color="000000"/>
            </w:tcBorders>
          </w:tcPr>
          <w:p w:rsidR="003C21E8" w:rsidRPr="00F97731" w:rsidRDefault="004F550B" w:rsidP="00B41BBB">
            <w:pPr>
              <w:pStyle w:val="TableParagraph"/>
              <w:rPr>
                <w:iCs/>
                <w:sz w:val="24"/>
                <w:szCs w:val="24"/>
              </w:rPr>
            </w:pPr>
            <w:r w:rsidRPr="00F97731">
              <w:rPr>
                <w:iCs/>
                <w:sz w:val="24"/>
                <w:szCs w:val="24"/>
              </w:rPr>
              <w:t xml:space="preserve">Директор, </w:t>
            </w:r>
          </w:p>
          <w:p w:rsidR="0075187E" w:rsidRPr="00F97731" w:rsidRDefault="004F550B" w:rsidP="00B41BBB">
            <w:pPr>
              <w:pStyle w:val="TableParagraph"/>
              <w:rPr>
                <w:iCs/>
                <w:sz w:val="24"/>
                <w:szCs w:val="24"/>
              </w:rPr>
            </w:pPr>
            <w:r w:rsidRPr="00F97731">
              <w:rPr>
                <w:iCs/>
                <w:sz w:val="24"/>
                <w:szCs w:val="24"/>
              </w:rPr>
              <w:t>гл. бухгалтер</w:t>
            </w:r>
          </w:p>
          <w:p w:rsidR="003C21E8" w:rsidRPr="00F97731" w:rsidRDefault="003C21E8" w:rsidP="00B41BBB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F97731">
              <w:rPr>
                <w:iCs/>
                <w:sz w:val="24"/>
                <w:szCs w:val="24"/>
              </w:rPr>
              <w:t>Зам</w:t>
            </w:r>
            <w:proofErr w:type="gramStart"/>
            <w:r w:rsidRPr="00F97731">
              <w:rPr>
                <w:iCs/>
                <w:sz w:val="24"/>
                <w:szCs w:val="24"/>
              </w:rPr>
              <w:t>.д</w:t>
            </w:r>
            <w:proofErr w:type="gramEnd"/>
            <w:r w:rsidRPr="00F97731">
              <w:rPr>
                <w:iCs/>
                <w:sz w:val="24"/>
                <w:szCs w:val="24"/>
              </w:rPr>
              <w:t>иректора</w:t>
            </w:r>
            <w:proofErr w:type="spellEnd"/>
            <w:r w:rsidRPr="00F97731">
              <w:rPr>
                <w:iCs/>
                <w:sz w:val="24"/>
                <w:szCs w:val="24"/>
              </w:rPr>
              <w:t xml:space="preserve"> по УПР</w:t>
            </w:r>
          </w:p>
        </w:tc>
      </w:tr>
      <w:tr w:rsidR="0075187E" w:rsidRPr="00F97731" w:rsidTr="003C21E8">
        <w:trPr>
          <w:trHeight w:val="452"/>
        </w:trPr>
        <w:tc>
          <w:tcPr>
            <w:tcW w:w="10467" w:type="dxa"/>
            <w:gridSpan w:val="3"/>
          </w:tcPr>
          <w:p w:rsidR="0075187E" w:rsidRPr="00F97731" w:rsidRDefault="00737F95">
            <w:pPr>
              <w:pStyle w:val="TableParagraph"/>
              <w:spacing w:before="63"/>
              <w:ind w:left="4317" w:right="4397"/>
              <w:jc w:val="center"/>
              <w:rPr>
                <w:iCs/>
                <w:sz w:val="24"/>
                <w:szCs w:val="24"/>
              </w:rPr>
            </w:pPr>
            <w:r w:rsidRPr="00F97731">
              <w:rPr>
                <w:iCs/>
                <w:sz w:val="24"/>
                <w:szCs w:val="24"/>
              </w:rPr>
              <w:t>ИЮНЬ</w:t>
            </w:r>
          </w:p>
        </w:tc>
      </w:tr>
      <w:tr w:rsidR="0075187E" w:rsidRPr="00F97731" w:rsidTr="003C21E8">
        <w:trPr>
          <w:trHeight w:val="1184"/>
        </w:trPr>
        <w:tc>
          <w:tcPr>
            <w:tcW w:w="709" w:type="dxa"/>
            <w:tcBorders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75187E" w:rsidRPr="00F97731" w:rsidRDefault="004F550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3</w:t>
            </w:r>
          </w:p>
        </w:tc>
        <w:tc>
          <w:tcPr>
            <w:tcW w:w="6779" w:type="dxa"/>
            <w:tcBorders>
              <w:left w:val="single" w:sz="4" w:space="0" w:color="000000"/>
              <w:right w:val="single" w:sz="6" w:space="0" w:color="000000"/>
            </w:tcBorders>
          </w:tcPr>
          <w:p w:rsidR="0075187E" w:rsidRPr="00F97731" w:rsidRDefault="004F550B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line="270" w:lineRule="exact"/>
              <w:ind w:firstLine="0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 государственном задании на 202</w:t>
            </w:r>
            <w:r w:rsidR="00737F95" w:rsidRPr="00F97731">
              <w:rPr>
                <w:sz w:val="24"/>
                <w:szCs w:val="24"/>
              </w:rPr>
              <w:t>5</w:t>
            </w:r>
            <w:r w:rsidRPr="00F97731">
              <w:rPr>
                <w:sz w:val="24"/>
                <w:szCs w:val="24"/>
              </w:rPr>
              <w:t>-202</w:t>
            </w:r>
            <w:r w:rsidR="00737F95" w:rsidRPr="00F97731">
              <w:rPr>
                <w:sz w:val="24"/>
                <w:szCs w:val="24"/>
              </w:rPr>
              <w:t>6</w:t>
            </w:r>
            <w:r w:rsidRPr="00F97731">
              <w:rPr>
                <w:sz w:val="24"/>
                <w:szCs w:val="24"/>
              </w:rPr>
              <w:t xml:space="preserve"> учебный год.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3"/>
              </w:numPr>
              <w:tabs>
                <w:tab w:val="left" w:pos="423"/>
              </w:tabs>
              <w:ind w:right="83" w:firstLine="0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 финансовом обеспечении, материально-техническом оснащении образовательного процесса.</w:t>
            </w:r>
          </w:p>
        </w:tc>
        <w:tc>
          <w:tcPr>
            <w:tcW w:w="2979" w:type="dxa"/>
            <w:tcBorders>
              <w:left w:val="single" w:sz="6" w:space="0" w:color="000000"/>
            </w:tcBorders>
          </w:tcPr>
          <w:p w:rsidR="0075187E" w:rsidRPr="00F97731" w:rsidRDefault="004F550B" w:rsidP="00B41BBB">
            <w:pPr>
              <w:pStyle w:val="TableParagraph"/>
              <w:spacing w:line="270" w:lineRule="exact"/>
              <w:rPr>
                <w:iCs/>
                <w:sz w:val="24"/>
                <w:szCs w:val="24"/>
              </w:rPr>
            </w:pPr>
            <w:r w:rsidRPr="00F97731">
              <w:rPr>
                <w:iCs/>
                <w:sz w:val="24"/>
                <w:szCs w:val="24"/>
              </w:rPr>
              <w:t>Директор, гл. бухгалтер</w:t>
            </w:r>
          </w:p>
          <w:p w:rsidR="0075187E" w:rsidRPr="00F97731" w:rsidRDefault="0075187E" w:rsidP="003C21E8">
            <w:pPr>
              <w:pStyle w:val="TableParagraph"/>
              <w:ind w:left="353" w:right="155" w:hanging="147"/>
              <w:rPr>
                <w:iCs/>
                <w:sz w:val="24"/>
                <w:szCs w:val="24"/>
              </w:rPr>
            </w:pPr>
          </w:p>
        </w:tc>
      </w:tr>
    </w:tbl>
    <w:p w:rsidR="0075187E" w:rsidRPr="00F97731" w:rsidRDefault="0075187E">
      <w:pPr>
        <w:rPr>
          <w:sz w:val="24"/>
        </w:rPr>
        <w:sectPr w:rsidR="0075187E" w:rsidRPr="00F97731" w:rsidSect="003C21E8">
          <w:pgSz w:w="11910" w:h="16840"/>
          <w:pgMar w:top="567" w:right="320" w:bottom="1080" w:left="720" w:header="0" w:footer="884" w:gutter="0"/>
          <w:cols w:space="720"/>
        </w:sectPr>
      </w:pPr>
    </w:p>
    <w:p w:rsidR="0075187E" w:rsidRPr="00F97731" w:rsidRDefault="004F550B">
      <w:pPr>
        <w:pStyle w:val="a5"/>
        <w:spacing w:before="75"/>
        <w:ind w:left="2950"/>
        <w:rPr>
          <w:rFonts w:ascii="Times New Roman" w:hAnsi="Times New Roman" w:cs="Times New Roman"/>
        </w:rPr>
      </w:pPr>
      <w:bookmarkStart w:id="3" w:name="_bookmark3"/>
      <w:bookmarkEnd w:id="3"/>
      <w:r w:rsidRPr="00F97731">
        <w:rPr>
          <w:rFonts w:ascii="Times New Roman" w:hAnsi="Times New Roman" w:cs="Times New Roman"/>
        </w:rPr>
        <w:lastRenderedPageBreak/>
        <w:t>План работы Педагогического Совета</w:t>
      </w:r>
    </w:p>
    <w:p w:rsidR="0075187E" w:rsidRPr="00F97731" w:rsidRDefault="0075187E">
      <w:pPr>
        <w:pStyle w:val="a5"/>
        <w:spacing w:before="6"/>
        <w:rPr>
          <w:rFonts w:ascii="Times New Roman" w:hAnsi="Times New Roman" w:cs="Times New Roman"/>
          <w:sz w:val="24"/>
        </w:rPr>
      </w:pPr>
    </w:p>
    <w:tbl>
      <w:tblPr>
        <w:tblW w:w="10287" w:type="dxa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804"/>
        <w:gridCol w:w="2632"/>
      </w:tblGrid>
      <w:tr w:rsidR="00EB1AB7" w:rsidRPr="00F97731" w:rsidTr="00811C08">
        <w:trPr>
          <w:trHeight w:val="553"/>
        </w:trPr>
        <w:tc>
          <w:tcPr>
            <w:tcW w:w="851" w:type="dxa"/>
          </w:tcPr>
          <w:p w:rsidR="0075187E" w:rsidRPr="00F97731" w:rsidRDefault="004F550B">
            <w:pPr>
              <w:pStyle w:val="TableParagraph"/>
              <w:spacing w:before="2" w:line="276" w:lineRule="exact"/>
              <w:ind w:left="107" w:right="65" w:firstLine="52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 xml:space="preserve">№ </w:t>
            </w:r>
            <w:proofErr w:type="gramStart"/>
            <w:r w:rsidRPr="00F97731">
              <w:rPr>
                <w:b/>
                <w:sz w:val="24"/>
              </w:rPr>
              <w:t>п</w:t>
            </w:r>
            <w:proofErr w:type="gramEnd"/>
            <w:r w:rsidRPr="00F97731">
              <w:rPr>
                <w:b/>
                <w:sz w:val="24"/>
              </w:rPr>
              <w:t>/п</w:t>
            </w:r>
          </w:p>
        </w:tc>
        <w:tc>
          <w:tcPr>
            <w:tcW w:w="6804" w:type="dxa"/>
          </w:tcPr>
          <w:p w:rsidR="0075187E" w:rsidRPr="00F97731" w:rsidRDefault="004F550B">
            <w:pPr>
              <w:pStyle w:val="TableParagraph"/>
              <w:spacing w:before="135"/>
              <w:ind w:left="1180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Вопросы, выносимые на рассмотрение</w:t>
            </w:r>
          </w:p>
        </w:tc>
        <w:tc>
          <w:tcPr>
            <w:tcW w:w="2632" w:type="dxa"/>
          </w:tcPr>
          <w:p w:rsidR="0075187E" w:rsidRPr="00F97731" w:rsidRDefault="004F550B">
            <w:pPr>
              <w:pStyle w:val="TableParagraph"/>
              <w:spacing w:before="135"/>
              <w:ind w:left="232" w:right="166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Ответственные</w:t>
            </w:r>
          </w:p>
        </w:tc>
      </w:tr>
      <w:tr w:rsidR="00EB1AB7" w:rsidRPr="00F97731" w:rsidTr="00105568">
        <w:trPr>
          <w:trHeight w:val="454"/>
        </w:trPr>
        <w:tc>
          <w:tcPr>
            <w:tcW w:w="10287" w:type="dxa"/>
            <w:gridSpan w:val="3"/>
          </w:tcPr>
          <w:p w:rsidR="0075187E" w:rsidRPr="00F97731" w:rsidRDefault="004F550B">
            <w:pPr>
              <w:pStyle w:val="TableParagraph"/>
              <w:spacing w:before="82"/>
              <w:ind w:left="4432" w:right="4375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АВГУСТ</w:t>
            </w:r>
          </w:p>
        </w:tc>
      </w:tr>
      <w:tr w:rsidR="00EB1AB7" w:rsidRPr="00F97731" w:rsidTr="00811C08">
        <w:trPr>
          <w:trHeight w:val="596"/>
        </w:trPr>
        <w:tc>
          <w:tcPr>
            <w:tcW w:w="851" w:type="dxa"/>
          </w:tcPr>
          <w:p w:rsidR="0075187E" w:rsidRPr="00F97731" w:rsidRDefault="004F550B">
            <w:pPr>
              <w:pStyle w:val="TableParagraph"/>
              <w:spacing w:before="152"/>
              <w:ind w:right="193"/>
              <w:jc w:val="right"/>
              <w:rPr>
                <w:sz w:val="24"/>
              </w:rPr>
            </w:pPr>
            <w:r w:rsidRPr="00F97731">
              <w:rPr>
                <w:sz w:val="24"/>
              </w:rPr>
              <w:t>1</w:t>
            </w:r>
          </w:p>
        </w:tc>
        <w:tc>
          <w:tcPr>
            <w:tcW w:w="6804" w:type="dxa"/>
          </w:tcPr>
          <w:p w:rsidR="0075187E" w:rsidRPr="00F97731" w:rsidRDefault="004F550B" w:rsidP="00105568">
            <w:pPr>
              <w:pStyle w:val="TableParagraph"/>
              <w:spacing w:before="26" w:line="284" w:lineRule="exact"/>
              <w:ind w:left="107"/>
              <w:rPr>
                <w:sz w:val="24"/>
              </w:rPr>
            </w:pPr>
            <w:r w:rsidRPr="00F97731">
              <w:rPr>
                <w:sz w:val="28"/>
              </w:rPr>
              <w:t>1</w:t>
            </w:r>
            <w:r w:rsidRPr="00F97731">
              <w:rPr>
                <w:sz w:val="24"/>
              </w:rPr>
              <w:t>. Основные направления деятельности педагогического коллектива на 202</w:t>
            </w:r>
            <w:r w:rsidR="00105568" w:rsidRPr="00F97731">
              <w:rPr>
                <w:sz w:val="24"/>
              </w:rPr>
              <w:t>4</w:t>
            </w:r>
            <w:r w:rsidRPr="00F97731">
              <w:rPr>
                <w:sz w:val="24"/>
              </w:rPr>
              <w:t>-202</w:t>
            </w:r>
            <w:r w:rsidR="00105568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 xml:space="preserve"> учебный год.</w:t>
            </w:r>
          </w:p>
        </w:tc>
        <w:tc>
          <w:tcPr>
            <w:tcW w:w="2632" w:type="dxa"/>
          </w:tcPr>
          <w:p w:rsidR="0075187E" w:rsidRPr="00F97731" w:rsidRDefault="004F550B" w:rsidP="00B41BBB">
            <w:pPr>
              <w:pStyle w:val="TableParagraph"/>
              <w:spacing w:line="267" w:lineRule="exact"/>
              <w:ind w:right="202"/>
              <w:rPr>
                <w:sz w:val="24"/>
              </w:rPr>
            </w:pPr>
            <w:r w:rsidRPr="00F97731">
              <w:rPr>
                <w:sz w:val="24"/>
              </w:rPr>
              <w:t>Директор</w:t>
            </w:r>
          </w:p>
        </w:tc>
      </w:tr>
      <w:tr w:rsidR="00EB1AB7" w:rsidRPr="00F97731" w:rsidTr="00105568">
        <w:trPr>
          <w:trHeight w:val="433"/>
        </w:trPr>
        <w:tc>
          <w:tcPr>
            <w:tcW w:w="10287" w:type="dxa"/>
            <w:gridSpan w:val="3"/>
          </w:tcPr>
          <w:p w:rsidR="0075187E" w:rsidRPr="00F97731" w:rsidRDefault="004F550B">
            <w:pPr>
              <w:pStyle w:val="TableParagraph"/>
              <w:spacing w:before="73"/>
              <w:ind w:left="4412" w:right="438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НОЯБРЬ</w:t>
            </w:r>
          </w:p>
        </w:tc>
      </w:tr>
      <w:tr w:rsidR="00EB1AB7" w:rsidRPr="00F97731" w:rsidTr="00811C08">
        <w:trPr>
          <w:trHeight w:val="1654"/>
        </w:trPr>
        <w:tc>
          <w:tcPr>
            <w:tcW w:w="851" w:type="dxa"/>
          </w:tcPr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4F550B">
            <w:pPr>
              <w:pStyle w:val="TableParagraph"/>
              <w:ind w:right="193"/>
              <w:jc w:val="right"/>
              <w:rPr>
                <w:sz w:val="24"/>
              </w:rPr>
            </w:pPr>
            <w:r w:rsidRPr="00F97731">
              <w:rPr>
                <w:sz w:val="24"/>
              </w:rPr>
              <w:t>2</w:t>
            </w:r>
          </w:p>
        </w:tc>
        <w:tc>
          <w:tcPr>
            <w:tcW w:w="6804" w:type="dxa"/>
          </w:tcPr>
          <w:p w:rsidR="0075187E" w:rsidRPr="00F97731" w:rsidRDefault="004F550B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spacing w:line="270" w:lineRule="exact"/>
              <w:ind w:firstLine="0"/>
              <w:rPr>
                <w:sz w:val="24"/>
              </w:rPr>
            </w:pPr>
            <w:r w:rsidRPr="00F97731">
              <w:rPr>
                <w:sz w:val="24"/>
              </w:rPr>
              <w:t>О подготовке к ГИА выпускников 202</w:t>
            </w:r>
            <w:r w:rsidR="00105568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>года.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347" w:hanging="240"/>
              <w:rPr>
                <w:sz w:val="24"/>
              </w:rPr>
            </w:pPr>
            <w:r w:rsidRPr="00F97731">
              <w:rPr>
                <w:sz w:val="24"/>
              </w:rPr>
              <w:t>О подготовке к защите выпускных экзаменационных работ</w:t>
            </w:r>
            <w:r w:rsidR="00105568" w:rsidRPr="00F97731">
              <w:rPr>
                <w:sz w:val="24"/>
              </w:rPr>
              <w:t>.</w:t>
            </w:r>
          </w:p>
          <w:p w:rsidR="0075187E" w:rsidRPr="00F97731" w:rsidRDefault="004F550B" w:rsidP="00105568">
            <w:pPr>
              <w:pStyle w:val="TableParagraph"/>
              <w:tabs>
                <w:tab w:val="left" w:pos="708"/>
                <w:tab w:val="left" w:pos="5125"/>
              </w:tabs>
              <w:ind w:left="107" w:right="75"/>
              <w:rPr>
                <w:sz w:val="24"/>
              </w:rPr>
            </w:pPr>
            <w:r w:rsidRPr="00F97731">
              <w:rPr>
                <w:sz w:val="24"/>
              </w:rPr>
              <w:t xml:space="preserve">Подготовке   к </w:t>
            </w:r>
            <w:r w:rsidR="00105568" w:rsidRPr="00F97731">
              <w:rPr>
                <w:sz w:val="24"/>
              </w:rPr>
              <w:t xml:space="preserve">демонстрационным </w:t>
            </w:r>
            <w:r w:rsidRPr="00F97731">
              <w:rPr>
                <w:sz w:val="24"/>
              </w:rPr>
              <w:t>экзамена</w:t>
            </w:r>
            <w:r w:rsidR="00105568" w:rsidRPr="00F97731">
              <w:rPr>
                <w:sz w:val="24"/>
              </w:rPr>
              <w:t>м</w:t>
            </w:r>
            <w:r w:rsidR="00881037">
              <w:rPr>
                <w:sz w:val="24"/>
              </w:rPr>
              <w:t xml:space="preserve"> </w:t>
            </w:r>
            <w:r w:rsidR="00105568" w:rsidRPr="00F97731">
              <w:rPr>
                <w:sz w:val="24"/>
              </w:rPr>
              <w:t>в группах 602 Сварщик (ручной дуговой и частично механизированной сварки (наплавки), 596 Сварочное производство, 603 Слесарь по КИП и</w:t>
            </w:r>
            <w:proofErr w:type="gramStart"/>
            <w:r w:rsidR="00105568" w:rsidRPr="00F97731">
              <w:rPr>
                <w:sz w:val="24"/>
              </w:rPr>
              <w:t xml:space="preserve"> А</w:t>
            </w:r>
            <w:proofErr w:type="gramEnd"/>
            <w:r w:rsidR="00105568" w:rsidRPr="00F97731">
              <w:rPr>
                <w:sz w:val="24"/>
              </w:rPr>
              <w:t>, 595 Экономика и бухгалтерский учет.</w:t>
            </w:r>
          </w:p>
        </w:tc>
        <w:tc>
          <w:tcPr>
            <w:tcW w:w="2632" w:type="dxa"/>
          </w:tcPr>
          <w:p w:rsidR="0075187E" w:rsidRPr="00F97731" w:rsidRDefault="004F550B" w:rsidP="00811C0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Зам директора по ТО Зам директора по </w:t>
            </w:r>
            <w:proofErr w:type="gramStart"/>
            <w:r w:rsidRPr="00F97731">
              <w:rPr>
                <w:sz w:val="24"/>
              </w:rPr>
              <w:t>УПР</w:t>
            </w:r>
            <w:proofErr w:type="gramEnd"/>
          </w:p>
          <w:p w:rsidR="0075187E" w:rsidRPr="00F97731" w:rsidRDefault="0075187E">
            <w:pPr>
              <w:pStyle w:val="TableParagraph"/>
              <w:ind w:left="280" w:right="250"/>
              <w:jc w:val="both"/>
              <w:rPr>
                <w:sz w:val="24"/>
              </w:rPr>
            </w:pPr>
          </w:p>
        </w:tc>
      </w:tr>
      <w:tr w:rsidR="00EB1AB7" w:rsidRPr="00F97731" w:rsidTr="00105568">
        <w:trPr>
          <w:trHeight w:val="428"/>
        </w:trPr>
        <w:tc>
          <w:tcPr>
            <w:tcW w:w="10287" w:type="dxa"/>
            <w:gridSpan w:val="3"/>
          </w:tcPr>
          <w:p w:rsidR="0075187E" w:rsidRPr="00F97731" w:rsidRDefault="004F550B">
            <w:pPr>
              <w:pStyle w:val="TableParagraph"/>
              <w:spacing w:before="68"/>
              <w:ind w:left="4409" w:right="438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ЯНВАРЬ</w:t>
            </w:r>
          </w:p>
        </w:tc>
      </w:tr>
      <w:tr w:rsidR="00EB1AB7" w:rsidRPr="00F97731" w:rsidTr="00811C08">
        <w:trPr>
          <w:trHeight w:val="598"/>
        </w:trPr>
        <w:tc>
          <w:tcPr>
            <w:tcW w:w="851" w:type="dxa"/>
          </w:tcPr>
          <w:p w:rsidR="0075187E" w:rsidRPr="00F97731" w:rsidRDefault="004F550B">
            <w:pPr>
              <w:pStyle w:val="TableParagraph"/>
              <w:spacing w:before="154"/>
              <w:ind w:right="193"/>
              <w:jc w:val="right"/>
              <w:rPr>
                <w:sz w:val="24"/>
              </w:rPr>
            </w:pPr>
            <w:r w:rsidRPr="00F97731">
              <w:rPr>
                <w:sz w:val="24"/>
              </w:rPr>
              <w:t>3</w:t>
            </w:r>
          </w:p>
        </w:tc>
        <w:tc>
          <w:tcPr>
            <w:tcW w:w="6804" w:type="dxa"/>
          </w:tcPr>
          <w:p w:rsidR="0075187E" w:rsidRPr="00F97731" w:rsidRDefault="004F550B" w:rsidP="00105568">
            <w:pPr>
              <w:pStyle w:val="TableParagraph"/>
              <w:ind w:left="107"/>
              <w:rPr>
                <w:sz w:val="24"/>
              </w:rPr>
            </w:pPr>
            <w:r w:rsidRPr="00F97731">
              <w:rPr>
                <w:sz w:val="24"/>
              </w:rPr>
              <w:t>1. Итоги успеваемости и качество знаний за 1 семестр 202</w:t>
            </w:r>
            <w:r w:rsidR="00105568" w:rsidRPr="00F97731">
              <w:rPr>
                <w:sz w:val="24"/>
              </w:rPr>
              <w:t>4</w:t>
            </w:r>
            <w:r w:rsidRPr="00F97731">
              <w:rPr>
                <w:sz w:val="24"/>
              </w:rPr>
              <w:t>- 202</w:t>
            </w:r>
            <w:r w:rsidR="00105568" w:rsidRPr="00F97731">
              <w:rPr>
                <w:sz w:val="24"/>
              </w:rPr>
              <w:t>5</w:t>
            </w:r>
            <w:r w:rsidR="00881037">
              <w:rPr>
                <w:sz w:val="24"/>
              </w:rPr>
              <w:t xml:space="preserve"> </w:t>
            </w:r>
            <w:r w:rsidR="00105568" w:rsidRPr="00F97731">
              <w:rPr>
                <w:sz w:val="24"/>
              </w:rPr>
              <w:t>учебный год</w:t>
            </w:r>
          </w:p>
          <w:p w:rsidR="00105568" w:rsidRPr="00F97731" w:rsidRDefault="00105568" w:rsidP="00105568">
            <w:pPr>
              <w:pStyle w:val="TableParagraph"/>
              <w:ind w:left="107"/>
              <w:rPr>
                <w:sz w:val="24"/>
              </w:rPr>
            </w:pPr>
            <w:r w:rsidRPr="00F97731">
              <w:rPr>
                <w:sz w:val="24"/>
              </w:rPr>
              <w:t>2.Академические задолженности</w:t>
            </w:r>
          </w:p>
          <w:p w:rsidR="00105568" w:rsidRPr="00F97731" w:rsidRDefault="00105568" w:rsidP="00105568">
            <w:pPr>
              <w:pStyle w:val="TableParagraph"/>
              <w:ind w:left="107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  <w:r w:rsidR="00811C08" w:rsidRPr="00F97731">
              <w:rPr>
                <w:sz w:val="24"/>
              </w:rPr>
              <w:t xml:space="preserve">Отчисления </w:t>
            </w:r>
            <w:proofErr w:type="gramStart"/>
            <w:r w:rsidR="00811C08" w:rsidRPr="00F97731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632" w:type="dxa"/>
          </w:tcPr>
          <w:p w:rsidR="0075187E" w:rsidRPr="00F97731" w:rsidRDefault="004F550B" w:rsidP="00811C08">
            <w:pPr>
              <w:pStyle w:val="TableParagraph"/>
              <w:spacing w:line="270" w:lineRule="exact"/>
              <w:rPr>
                <w:sz w:val="24"/>
              </w:rPr>
            </w:pPr>
            <w:r w:rsidRPr="00F97731">
              <w:rPr>
                <w:sz w:val="24"/>
              </w:rPr>
              <w:t xml:space="preserve">Зам директора по </w:t>
            </w:r>
            <w:proofErr w:type="gramStart"/>
            <w:r w:rsidRPr="00F97731">
              <w:rPr>
                <w:sz w:val="24"/>
              </w:rPr>
              <w:t>УПР</w:t>
            </w:r>
            <w:proofErr w:type="gramEnd"/>
          </w:p>
          <w:p w:rsidR="0075187E" w:rsidRPr="00F97731" w:rsidRDefault="004F550B" w:rsidP="00811C08">
            <w:pPr>
              <w:pStyle w:val="TableParagraph"/>
              <w:spacing w:line="270" w:lineRule="exact"/>
              <w:rPr>
                <w:sz w:val="24"/>
              </w:rPr>
            </w:pPr>
            <w:r w:rsidRPr="00F97731">
              <w:rPr>
                <w:sz w:val="24"/>
              </w:rPr>
              <w:t>Зам директора по ТО</w:t>
            </w:r>
          </w:p>
        </w:tc>
      </w:tr>
      <w:tr w:rsidR="00EB1AB7" w:rsidRPr="00F97731" w:rsidTr="00105568">
        <w:trPr>
          <w:trHeight w:val="546"/>
        </w:trPr>
        <w:tc>
          <w:tcPr>
            <w:tcW w:w="10287" w:type="dxa"/>
            <w:gridSpan w:val="3"/>
          </w:tcPr>
          <w:p w:rsidR="0075187E" w:rsidRPr="00F97731" w:rsidRDefault="004F550B" w:rsidP="00811C08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АПРЕЛЬ</w:t>
            </w:r>
          </w:p>
        </w:tc>
      </w:tr>
      <w:tr w:rsidR="00EB1AB7" w:rsidRPr="00F97731" w:rsidTr="00811C08">
        <w:trPr>
          <w:trHeight w:val="1647"/>
        </w:trPr>
        <w:tc>
          <w:tcPr>
            <w:tcW w:w="851" w:type="dxa"/>
          </w:tcPr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4F550B">
            <w:pPr>
              <w:pStyle w:val="TableParagraph"/>
              <w:spacing w:before="198"/>
              <w:ind w:right="193"/>
              <w:jc w:val="right"/>
              <w:rPr>
                <w:sz w:val="24"/>
              </w:rPr>
            </w:pPr>
            <w:r w:rsidRPr="00F97731">
              <w:rPr>
                <w:sz w:val="24"/>
              </w:rPr>
              <w:t>4</w:t>
            </w:r>
          </w:p>
        </w:tc>
        <w:tc>
          <w:tcPr>
            <w:tcW w:w="6804" w:type="dxa"/>
          </w:tcPr>
          <w:p w:rsidR="0075187E" w:rsidRPr="00F97731" w:rsidRDefault="004F550B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67" w:lineRule="exact"/>
              <w:ind w:firstLine="0"/>
              <w:rPr>
                <w:sz w:val="24"/>
              </w:rPr>
            </w:pPr>
            <w:r w:rsidRPr="00F97731">
              <w:rPr>
                <w:sz w:val="24"/>
              </w:rPr>
              <w:t>О подготовке к проведению демонстрационного экзамена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firstLine="0"/>
              <w:rPr>
                <w:sz w:val="24"/>
              </w:rPr>
            </w:pPr>
            <w:r w:rsidRPr="00F97731">
              <w:rPr>
                <w:sz w:val="24"/>
              </w:rPr>
              <w:t xml:space="preserve">Результаты </w:t>
            </w:r>
            <w:proofErr w:type="spellStart"/>
            <w:r w:rsidRPr="00F97731">
              <w:rPr>
                <w:sz w:val="24"/>
              </w:rPr>
              <w:t>самообследования</w:t>
            </w:r>
            <w:proofErr w:type="spellEnd"/>
            <w:r w:rsidRPr="00F97731">
              <w:rPr>
                <w:sz w:val="24"/>
              </w:rPr>
              <w:t xml:space="preserve"> на 01.04.202</w:t>
            </w:r>
            <w:r w:rsidR="00811C08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 xml:space="preserve"> г.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80" w:firstLine="0"/>
              <w:rPr>
                <w:sz w:val="24"/>
              </w:rPr>
            </w:pPr>
            <w:r w:rsidRPr="00F97731">
              <w:rPr>
                <w:sz w:val="24"/>
              </w:rPr>
              <w:t>Профилактика правонарушений несовершеннолетних и противодействие экстремизму</w:t>
            </w:r>
          </w:p>
          <w:p w:rsidR="0075187E" w:rsidRPr="00F97731" w:rsidRDefault="00811C08" w:rsidP="00811C08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 w:rsidRPr="00F97731">
              <w:rPr>
                <w:sz w:val="24"/>
              </w:rPr>
              <w:t xml:space="preserve">  4.</w:t>
            </w:r>
            <w:r w:rsidR="004F550B" w:rsidRPr="00F97731">
              <w:rPr>
                <w:sz w:val="24"/>
              </w:rPr>
              <w:t>Анализ готовности студентов выпускных групп кГИА</w:t>
            </w:r>
          </w:p>
        </w:tc>
        <w:tc>
          <w:tcPr>
            <w:tcW w:w="2632" w:type="dxa"/>
          </w:tcPr>
          <w:p w:rsidR="00811C08" w:rsidRPr="00F97731" w:rsidRDefault="004F550B" w:rsidP="00811C0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Руководитель </w:t>
            </w:r>
            <w:r w:rsidR="00811C08" w:rsidRPr="00F97731">
              <w:rPr>
                <w:sz w:val="24"/>
              </w:rPr>
              <w:t>С</w:t>
            </w:r>
            <w:r w:rsidRPr="00F97731">
              <w:rPr>
                <w:sz w:val="24"/>
              </w:rPr>
              <w:t xml:space="preserve">ЦК </w:t>
            </w:r>
          </w:p>
          <w:p w:rsidR="0075187E" w:rsidRPr="00F97731" w:rsidRDefault="004F550B" w:rsidP="00811C0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Зам. директора по УВР </w:t>
            </w:r>
          </w:p>
          <w:p w:rsidR="0075187E" w:rsidRPr="00F97731" w:rsidRDefault="004F550B" w:rsidP="00811C0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75187E" w:rsidRPr="00F97731" w:rsidRDefault="004F550B" w:rsidP="00811C0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 по</w:t>
            </w:r>
            <w:r w:rsidRPr="00F97731">
              <w:rPr>
                <w:spacing w:val="-3"/>
                <w:sz w:val="24"/>
              </w:rPr>
              <w:t>У</w:t>
            </w:r>
            <w:r w:rsidRPr="00F97731">
              <w:rPr>
                <w:sz w:val="24"/>
              </w:rPr>
              <w:t>ВР</w:t>
            </w:r>
          </w:p>
          <w:p w:rsidR="0075187E" w:rsidRPr="00F97731" w:rsidRDefault="004F550B" w:rsidP="00811C08">
            <w:pPr>
              <w:pStyle w:val="TableParagraph"/>
              <w:spacing w:line="270" w:lineRule="atLeast"/>
              <w:rPr>
                <w:sz w:val="24"/>
              </w:rPr>
            </w:pPr>
            <w:r w:rsidRPr="00F97731">
              <w:rPr>
                <w:sz w:val="24"/>
              </w:rPr>
              <w:t xml:space="preserve"> Зам. директора по </w:t>
            </w:r>
            <w:proofErr w:type="gramStart"/>
            <w:r w:rsidRPr="00F97731">
              <w:rPr>
                <w:sz w:val="24"/>
              </w:rPr>
              <w:t>УПР</w:t>
            </w:r>
            <w:proofErr w:type="gramEnd"/>
          </w:p>
        </w:tc>
      </w:tr>
      <w:tr w:rsidR="00EB1AB7" w:rsidRPr="00F97731" w:rsidTr="00105568">
        <w:trPr>
          <w:trHeight w:val="548"/>
        </w:trPr>
        <w:tc>
          <w:tcPr>
            <w:tcW w:w="10287" w:type="dxa"/>
            <w:gridSpan w:val="3"/>
          </w:tcPr>
          <w:p w:rsidR="0075187E" w:rsidRPr="00F97731" w:rsidRDefault="004F550B">
            <w:pPr>
              <w:pStyle w:val="TableParagraph"/>
              <w:spacing w:before="128"/>
              <w:ind w:left="4411" w:right="438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ИЮНЬ</w:t>
            </w:r>
          </w:p>
        </w:tc>
      </w:tr>
      <w:tr w:rsidR="00EB1AB7" w:rsidRPr="00F97731" w:rsidTr="00811C08">
        <w:trPr>
          <w:trHeight w:val="562"/>
        </w:trPr>
        <w:tc>
          <w:tcPr>
            <w:tcW w:w="851" w:type="dxa"/>
          </w:tcPr>
          <w:p w:rsidR="0075187E" w:rsidRPr="00F97731" w:rsidRDefault="004F550B">
            <w:pPr>
              <w:pStyle w:val="TableParagraph"/>
              <w:spacing w:before="135"/>
              <w:ind w:right="193"/>
              <w:jc w:val="right"/>
              <w:rPr>
                <w:sz w:val="24"/>
              </w:rPr>
            </w:pPr>
            <w:r w:rsidRPr="00F97731">
              <w:rPr>
                <w:sz w:val="24"/>
              </w:rPr>
              <w:t>5</w:t>
            </w:r>
          </w:p>
        </w:tc>
        <w:tc>
          <w:tcPr>
            <w:tcW w:w="6804" w:type="dxa"/>
          </w:tcPr>
          <w:p w:rsidR="0075187E" w:rsidRPr="00F97731" w:rsidRDefault="004F550B">
            <w:pPr>
              <w:pStyle w:val="TableParagraph"/>
              <w:tabs>
                <w:tab w:val="left" w:pos="503"/>
                <w:tab w:val="left" w:pos="891"/>
                <w:tab w:val="left" w:pos="1923"/>
                <w:tab w:val="left" w:pos="3168"/>
                <w:tab w:val="left" w:pos="3499"/>
                <w:tab w:val="left" w:pos="4647"/>
              </w:tabs>
              <w:spacing w:line="267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  <w:r w:rsidRPr="00F97731">
              <w:rPr>
                <w:sz w:val="24"/>
              </w:rPr>
              <w:tab/>
              <w:t>О</w:t>
            </w:r>
            <w:r w:rsidRPr="00F97731">
              <w:rPr>
                <w:sz w:val="24"/>
              </w:rPr>
              <w:tab/>
              <w:t>допуске</w:t>
            </w:r>
            <w:r w:rsidRPr="00F97731">
              <w:rPr>
                <w:sz w:val="24"/>
              </w:rPr>
              <w:tab/>
              <w:t>студентов</w:t>
            </w:r>
            <w:r w:rsidRPr="00F97731">
              <w:rPr>
                <w:sz w:val="24"/>
              </w:rPr>
              <w:tab/>
              <w:t>к</w:t>
            </w:r>
            <w:r w:rsidRPr="00F97731">
              <w:rPr>
                <w:sz w:val="24"/>
              </w:rPr>
              <w:tab/>
            </w:r>
            <w:r w:rsidR="00881037">
              <w:rPr>
                <w:sz w:val="24"/>
              </w:rPr>
              <w:t xml:space="preserve"> </w:t>
            </w:r>
            <w:proofErr w:type="gramStart"/>
            <w:r w:rsidRPr="00F97731">
              <w:rPr>
                <w:sz w:val="24"/>
              </w:rPr>
              <w:t>государственной</w:t>
            </w:r>
            <w:proofErr w:type="gramEnd"/>
            <w:r w:rsidR="00881037" w:rsidRPr="00F97731">
              <w:rPr>
                <w:sz w:val="24"/>
              </w:rPr>
              <w:t xml:space="preserve"> итоговой</w:t>
            </w:r>
          </w:p>
          <w:p w:rsidR="0075187E" w:rsidRPr="00F97731" w:rsidRDefault="004F550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аттестации.</w:t>
            </w:r>
          </w:p>
          <w:p w:rsidR="00811C08" w:rsidRPr="00F97731" w:rsidRDefault="00811C0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  <w:r w:rsidR="00881037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О допуске к промежуточной аттестации  обучающихся переходящих групп</w:t>
            </w:r>
          </w:p>
          <w:p w:rsidR="00811C08" w:rsidRPr="00F97731" w:rsidRDefault="00811C08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2632" w:type="dxa"/>
          </w:tcPr>
          <w:p w:rsidR="0075187E" w:rsidRPr="00F97731" w:rsidRDefault="004F550B" w:rsidP="00811C0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sz w:val="24"/>
              </w:rPr>
              <w:t>УПР</w:t>
            </w:r>
            <w:proofErr w:type="gramEnd"/>
          </w:p>
        </w:tc>
      </w:tr>
      <w:tr w:rsidR="00EB1AB7" w:rsidRPr="00F97731" w:rsidTr="00811C08">
        <w:trPr>
          <w:trHeight w:val="562"/>
        </w:trPr>
        <w:tc>
          <w:tcPr>
            <w:tcW w:w="851" w:type="dxa"/>
          </w:tcPr>
          <w:p w:rsidR="0075187E" w:rsidRPr="00F97731" w:rsidRDefault="004F550B">
            <w:pPr>
              <w:pStyle w:val="TableParagraph"/>
              <w:spacing w:before="135"/>
              <w:ind w:right="193"/>
              <w:jc w:val="right"/>
              <w:rPr>
                <w:sz w:val="24"/>
              </w:rPr>
            </w:pPr>
            <w:r w:rsidRPr="00F97731">
              <w:rPr>
                <w:sz w:val="24"/>
              </w:rPr>
              <w:t>6</w:t>
            </w:r>
          </w:p>
        </w:tc>
        <w:tc>
          <w:tcPr>
            <w:tcW w:w="6804" w:type="dxa"/>
          </w:tcPr>
          <w:p w:rsidR="00811C08" w:rsidRPr="00F97731" w:rsidRDefault="004F550B">
            <w:pPr>
              <w:pStyle w:val="TableParagraph"/>
              <w:numPr>
                <w:ilvl w:val="0"/>
                <w:numId w:val="7"/>
              </w:numPr>
              <w:spacing w:line="275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Итоги ИГ</w:t>
            </w:r>
            <w:r w:rsidR="00811C08" w:rsidRPr="00F97731">
              <w:rPr>
                <w:sz w:val="24"/>
              </w:rPr>
              <w:t>А, выдача дипломов выпускникам.</w:t>
            </w:r>
          </w:p>
          <w:p w:rsidR="0075187E" w:rsidRPr="00F97731" w:rsidRDefault="00811C08">
            <w:pPr>
              <w:pStyle w:val="TableParagraph"/>
              <w:numPr>
                <w:ilvl w:val="0"/>
                <w:numId w:val="7"/>
              </w:numPr>
              <w:spacing w:line="275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П</w:t>
            </w:r>
            <w:r w:rsidR="004F550B" w:rsidRPr="00F97731">
              <w:rPr>
                <w:sz w:val="24"/>
              </w:rPr>
              <w:t>еревод студентов на следующие курсы</w:t>
            </w:r>
          </w:p>
          <w:p w:rsidR="00811C08" w:rsidRPr="00F97731" w:rsidRDefault="00811C08" w:rsidP="00811C08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2632" w:type="dxa"/>
          </w:tcPr>
          <w:p w:rsidR="0075187E" w:rsidRPr="00F97731" w:rsidRDefault="004F550B" w:rsidP="00811C0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sz w:val="24"/>
              </w:rPr>
              <w:t>УПР</w:t>
            </w:r>
            <w:proofErr w:type="gramEnd"/>
          </w:p>
        </w:tc>
      </w:tr>
    </w:tbl>
    <w:p w:rsidR="0075187E" w:rsidRPr="00F97731" w:rsidRDefault="0075187E">
      <w:pPr>
        <w:spacing w:line="267" w:lineRule="exact"/>
        <w:jc w:val="center"/>
        <w:rPr>
          <w:sz w:val="24"/>
        </w:rPr>
        <w:sectPr w:rsidR="0075187E" w:rsidRPr="00F97731">
          <w:pgSz w:w="11910" w:h="16840"/>
          <w:pgMar w:top="1040" w:right="320" w:bottom="1160" w:left="720" w:header="0" w:footer="884" w:gutter="0"/>
          <w:cols w:space="720"/>
        </w:sectPr>
      </w:pPr>
    </w:p>
    <w:p w:rsidR="0075187E" w:rsidRPr="00F97731" w:rsidRDefault="004F550B" w:rsidP="006572F9">
      <w:pPr>
        <w:pStyle w:val="a5"/>
        <w:spacing w:before="75"/>
        <w:ind w:left="2390" w:firstLineChars="250" w:firstLine="703"/>
        <w:jc w:val="both"/>
        <w:rPr>
          <w:rFonts w:ascii="Times New Roman" w:hAnsi="Times New Roman" w:cs="Times New Roman"/>
        </w:rPr>
      </w:pPr>
      <w:bookmarkStart w:id="4" w:name="_bookmark4"/>
      <w:bookmarkEnd w:id="4"/>
      <w:r w:rsidRPr="00F97731">
        <w:rPr>
          <w:rFonts w:ascii="Times New Roman" w:hAnsi="Times New Roman" w:cs="Times New Roman"/>
        </w:rPr>
        <w:lastRenderedPageBreak/>
        <w:t>План работы Совета кураторов</w:t>
      </w:r>
    </w:p>
    <w:p w:rsidR="0075187E" w:rsidRPr="00F97731" w:rsidRDefault="0075187E">
      <w:pPr>
        <w:pStyle w:val="a5"/>
        <w:spacing w:before="6"/>
        <w:rPr>
          <w:rFonts w:ascii="Times New Roman" w:hAnsi="Times New Roman" w:cs="Times New Roman"/>
          <w:sz w:val="24"/>
        </w:rPr>
      </w:pPr>
    </w:p>
    <w:tbl>
      <w:tblPr>
        <w:tblW w:w="10090" w:type="dxa"/>
        <w:tblInd w:w="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378"/>
        <w:gridCol w:w="3003"/>
      </w:tblGrid>
      <w:tr w:rsidR="00EB1AB7" w:rsidRPr="00F97731" w:rsidTr="00207220">
        <w:trPr>
          <w:trHeight w:val="554"/>
        </w:trPr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811C08">
            <w:pPr>
              <w:pStyle w:val="TableParagraph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 xml:space="preserve">№ </w:t>
            </w:r>
            <w:proofErr w:type="gramStart"/>
            <w:r w:rsidRPr="00F97731">
              <w:rPr>
                <w:b/>
                <w:sz w:val="24"/>
              </w:rPr>
              <w:t>п</w:t>
            </w:r>
            <w:proofErr w:type="gramEnd"/>
            <w:r w:rsidRPr="00F97731">
              <w:rPr>
                <w:b/>
                <w:sz w:val="24"/>
              </w:rPr>
              <w:t>/п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811C08">
            <w:pPr>
              <w:pStyle w:val="TableParagraph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Мероприятия</w:t>
            </w:r>
          </w:p>
        </w:tc>
        <w:tc>
          <w:tcPr>
            <w:tcW w:w="3003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811C08">
            <w:pPr>
              <w:pStyle w:val="TableParagraph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Ответственные</w:t>
            </w:r>
          </w:p>
        </w:tc>
      </w:tr>
      <w:tr w:rsidR="00EB1AB7" w:rsidRPr="00F97731" w:rsidTr="00207220">
        <w:trPr>
          <w:trHeight w:val="414"/>
        </w:trPr>
        <w:tc>
          <w:tcPr>
            <w:tcW w:w="100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СЕНТЯБРЬ</w:t>
            </w:r>
          </w:p>
        </w:tc>
      </w:tr>
      <w:tr w:rsidR="00EB1AB7" w:rsidRPr="00F97731" w:rsidTr="00207220">
        <w:trPr>
          <w:trHeight w:val="47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О работе Совета кураторов  в 202</w:t>
            </w:r>
            <w:r w:rsidR="00811C08" w:rsidRPr="00F97731">
              <w:rPr>
                <w:sz w:val="24"/>
              </w:rPr>
              <w:t>4</w:t>
            </w:r>
            <w:r w:rsidRPr="00F97731">
              <w:rPr>
                <w:sz w:val="24"/>
              </w:rPr>
              <w:t>/202</w:t>
            </w:r>
            <w:r w:rsidR="00811C08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>учебном</w:t>
            </w:r>
          </w:p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году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75187E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</w:tc>
      </w:tr>
      <w:tr w:rsidR="00EB1AB7" w:rsidRPr="00F97731" w:rsidTr="00207220">
        <w:trPr>
          <w:trHeight w:val="41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О программе социально-педагогической помощи студентам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75187E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</w:tc>
      </w:tr>
      <w:tr w:rsidR="00EB1AB7" w:rsidRPr="00F97731" w:rsidTr="00207220">
        <w:trPr>
          <w:trHeight w:val="39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Подготовка социальных паспортов групп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Кураторы </w:t>
            </w:r>
          </w:p>
        </w:tc>
      </w:tr>
      <w:tr w:rsidR="00EB1AB7" w:rsidRPr="00F97731" w:rsidTr="00207220">
        <w:trPr>
          <w:trHeight w:val="448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О мероприятиях по адаптации студентов 1 курса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УВР</w:t>
            </w:r>
          </w:p>
        </w:tc>
      </w:tr>
      <w:tr w:rsidR="00EB1AB7" w:rsidRPr="00F97731" w:rsidTr="00207220">
        <w:trPr>
          <w:trHeight w:val="58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О заседании Совета по профилактике правонарушений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75187E" w:rsidRPr="00F97731" w:rsidRDefault="00207220" w:rsidP="006104B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</w:tc>
      </w:tr>
      <w:tr w:rsidR="00EB1AB7" w:rsidRPr="00F97731" w:rsidTr="00207220">
        <w:trPr>
          <w:trHeight w:val="637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О подготовке к </w:t>
            </w:r>
            <w:proofErr w:type="spellStart"/>
            <w:r w:rsidRPr="00F97731">
              <w:rPr>
                <w:sz w:val="24"/>
              </w:rPr>
              <w:t>общеколледжному</w:t>
            </w:r>
            <w:proofErr w:type="spellEnd"/>
            <w:r w:rsidRPr="00F97731">
              <w:rPr>
                <w:sz w:val="24"/>
              </w:rPr>
              <w:t xml:space="preserve"> родительскому собранию (для родителей 1 курса)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4853" w:rsidRPr="00F97731" w:rsidRDefault="00A24853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sz w:val="24"/>
              </w:rPr>
              <w:t>УПР</w:t>
            </w:r>
            <w:proofErr w:type="gramEnd"/>
          </w:p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 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УВР</w:t>
            </w:r>
          </w:p>
        </w:tc>
      </w:tr>
      <w:tr w:rsidR="00EB1AB7" w:rsidRPr="00F97731" w:rsidTr="00207220">
        <w:trPr>
          <w:trHeight w:val="1077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7.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О формировании Актива студенческого самоуправления,</w:t>
            </w:r>
            <w:r w:rsidR="00A24853" w:rsidRPr="00F97731">
              <w:rPr>
                <w:sz w:val="24"/>
              </w:rPr>
              <w:t xml:space="preserve"> </w:t>
            </w:r>
            <w:r w:rsidR="00F97731">
              <w:rPr>
                <w:sz w:val="24"/>
              </w:rPr>
              <w:t>О</w:t>
            </w:r>
            <w:r w:rsidR="00A24853" w:rsidRPr="00F97731">
              <w:rPr>
                <w:sz w:val="24"/>
              </w:rPr>
              <w:t>тчетно –</w:t>
            </w:r>
            <w:r w:rsidR="00F97731">
              <w:rPr>
                <w:sz w:val="24"/>
              </w:rPr>
              <w:t xml:space="preserve"> </w:t>
            </w:r>
            <w:r w:rsidR="00A24853" w:rsidRPr="00F97731">
              <w:rPr>
                <w:sz w:val="24"/>
              </w:rPr>
              <w:t>выборно</w:t>
            </w:r>
            <w:r w:rsidR="00F97731">
              <w:rPr>
                <w:sz w:val="24"/>
              </w:rPr>
              <w:t>е</w:t>
            </w:r>
            <w:r w:rsidR="00A24853" w:rsidRPr="00F97731">
              <w:rPr>
                <w:sz w:val="24"/>
              </w:rPr>
              <w:t xml:space="preserve"> собрани</w:t>
            </w:r>
            <w:r w:rsidR="00F97731">
              <w:rPr>
                <w:sz w:val="24"/>
              </w:rPr>
              <w:t>е актива</w:t>
            </w:r>
          </w:p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Совета общежития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A24853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  <w:p w:rsidR="00207220" w:rsidRPr="00F97731" w:rsidRDefault="00F97731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</w:t>
            </w:r>
            <w:r w:rsidR="004F550B" w:rsidRPr="00F97731">
              <w:rPr>
                <w:sz w:val="24"/>
              </w:rPr>
              <w:t>оспитатель</w:t>
            </w:r>
            <w:r>
              <w:rPr>
                <w:sz w:val="24"/>
              </w:rPr>
              <w:t xml:space="preserve"> </w:t>
            </w:r>
          </w:p>
        </w:tc>
      </w:tr>
      <w:tr w:rsidR="00EB1AB7" w:rsidRPr="00F97731" w:rsidTr="00207220">
        <w:trPr>
          <w:trHeight w:val="43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8.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A24853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О проведении классных часов «</w:t>
            </w:r>
            <w:r w:rsidR="004F550B" w:rsidRPr="00F97731">
              <w:rPr>
                <w:sz w:val="24"/>
              </w:rPr>
              <w:t>Разго</w:t>
            </w:r>
            <w:r w:rsidRPr="00F97731">
              <w:rPr>
                <w:sz w:val="24"/>
              </w:rPr>
              <w:t xml:space="preserve">воры </w:t>
            </w:r>
            <w:proofErr w:type="gramStart"/>
            <w:r w:rsidRPr="00F97731">
              <w:rPr>
                <w:sz w:val="24"/>
              </w:rPr>
              <w:t>о</w:t>
            </w:r>
            <w:proofErr w:type="gramEnd"/>
            <w:r w:rsidRPr="00F97731">
              <w:rPr>
                <w:sz w:val="24"/>
              </w:rPr>
              <w:t xml:space="preserve"> важном»</w:t>
            </w:r>
          </w:p>
          <w:p w:rsidR="0075187E" w:rsidRPr="00F97731" w:rsidRDefault="0075187E" w:rsidP="00DD2CDF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Кураторы </w:t>
            </w:r>
          </w:p>
        </w:tc>
      </w:tr>
      <w:tr w:rsidR="00EB1AB7" w:rsidRPr="00F97731" w:rsidTr="00207220">
        <w:trPr>
          <w:trHeight w:val="402"/>
        </w:trPr>
        <w:tc>
          <w:tcPr>
            <w:tcW w:w="100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ОКТЯБРЬ</w:t>
            </w:r>
          </w:p>
        </w:tc>
      </w:tr>
      <w:tr w:rsidR="00EB1AB7" w:rsidRPr="00F97731" w:rsidTr="00207220">
        <w:trPr>
          <w:trHeight w:val="9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Мониторинг интересов, склонностей, социального окружения обучающихся 1 курса.</w:t>
            </w:r>
            <w:r w:rsid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 xml:space="preserve">Об организации занятости </w:t>
            </w:r>
            <w:proofErr w:type="gramStart"/>
            <w:r w:rsidRPr="00F97731">
              <w:rPr>
                <w:sz w:val="24"/>
              </w:rPr>
              <w:t>обучающихся</w:t>
            </w:r>
            <w:proofErr w:type="gramEnd"/>
            <w:r w:rsidRPr="00F97731">
              <w:rPr>
                <w:sz w:val="24"/>
              </w:rPr>
              <w:t xml:space="preserve"> во внеурочное время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Кураторы 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</w:tc>
      </w:tr>
      <w:tr w:rsidR="00EB1AB7" w:rsidRPr="00F97731" w:rsidTr="00207220">
        <w:trPr>
          <w:trHeight w:val="1069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 w:rsidP="00DD2CDF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Организация профилактической работы со студентами, </w:t>
            </w:r>
            <w:proofErr w:type="gramStart"/>
            <w:r w:rsidRPr="00F97731">
              <w:rPr>
                <w:sz w:val="24"/>
              </w:rPr>
              <w:t>требующих</w:t>
            </w:r>
            <w:proofErr w:type="gramEnd"/>
            <w:r w:rsidRPr="00F97731">
              <w:rPr>
                <w:sz w:val="24"/>
              </w:rPr>
              <w:t xml:space="preserve"> особого педагогического внимания, состоящих на учете  ПДН ОМВД России по г. Бавлы, КДН</w:t>
            </w:r>
            <w:r w:rsidR="00881037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и</w:t>
            </w:r>
            <w:r w:rsidR="00881037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 xml:space="preserve">ЗП </w:t>
            </w:r>
            <w:proofErr w:type="spellStart"/>
            <w:r w:rsidRPr="00F97731">
              <w:rPr>
                <w:sz w:val="24"/>
              </w:rPr>
              <w:t>Бавлинского</w:t>
            </w:r>
            <w:proofErr w:type="spellEnd"/>
            <w:r w:rsidRPr="00F97731">
              <w:rPr>
                <w:sz w:val="24"/>
              </w:rPr>
              <w:t xml:space="preserve"> муниципального образования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75187E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</w:tc>
      </w:tr>
      <w:tr w:rsidR="00EB1AB7" w:rsidRPr="00F97731" w:rsidTr="00207220">
        <w:trPr>
          <w:trHeight w:val="798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Работа с группой риска, анализ посещаемости и успеваемости, работа по сохранению контингента.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</w:t>
            </w:r>
            <w:r w:rsidR="00881037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директо</w:t>
            </w:r>
            <w:r w:rsidR="006104BF">
              <w:rPr>
                <w:sz w:val="24"/>
              </w:rPr>
              <w:t>ра по УВР, социальный педагог, К</w:t>
            </w:r>
            <w:r w:rsidRPr="00F97731">
              <w:rPr>
                <w:sz w:val="24"/>
              </w:rPr>
              <w:t>ураторы</w:t>
            </w:r>
            <w:r w:rsidR="006104BF">
              <w:rPr>
                <w:sz w:val="24"/>
              </w:rPr>
              <w:t xml:space="preserve">    </w:t>
            </w:r>
          </w:p>
        </w:tc>
      </w:tr>
      <w:tr w:rsidR="00EB1AB7" w:rsidRPr="00F97731" w:rsidTr="00207220">
        <w:trPr>
          <w:trHeight w:val="591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A24853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О подготовке к </w:t>
            </w:r>
            <w:proofErr w:type="spellStart"/>
            <w:r w:rsidRPr="00F97731">
              <w:rPr>
                <w:sz w:val="24"/>
              </w:rPr>
              <w:t>общеколледжному</w:t>
            </w:r>
            <w:proofErr w:type="spellEnd"/>
            <w:r w:rsidRPr="00F97731">
              <w:rPr>
                <w:sz w:val="24"/>
              </w:rPr>
              <w:t xml:space="preserve"> родительскому собранию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75187E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Советник по ВР </w:t>
            </w:r>
          </w:p>
        </w:tc>
      </w:tr>
      <w:tr w:rsidR="00EB1AB7" w:rsidRPr="00F97731" w:rsidTr="00207220">
        <w:trPr>
          <w:trHeight w:val="419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Проведение плановых и внеплановых рейдов</w:t>
            </w:r>
          </w:p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«Подросток в общежитии»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75187E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</w:tc>
      </w:tr>
      <w:tr w:rsidR="00EB1AB7" w:rsidRPr="00F97731" w:rsidTr="00207220">
        <w:trPr>
          <w:trHeight w:val="45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DD2CDF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О проведении классных часов «Разговоры </w:t>
            </w:r>
            <w:proofErr w:type="gramStart"/>
            <w:r w:rsidRPr="00F97731">
              <w:rPr>
                <w:sz w:val="24"/>
              </w:rPr>
              <w:t>о</w:t>
            </w:r>
            <w:proofErr w:type="gramEnd"/>
            <w:r w:rsidRPr="00F97731">
              <w:rPr>
                <w:sz w:val="24"/>
              </w:rPr>
              <w:t xml:space="preserve"> важном»</w:t>
            </w:r>
          </w:p>
          <w:p w:rsidR="0075187E" w:rsidRPr="00F97731" w:rsidRDefault="0075187E" w:rsidP="00DD2CDF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Кураторы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5"/>
        </w:trPr>
        <w:tc>
          <w:tcPr>
            <w:tcW w:w="1009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НОЯБРЬ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8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О</w:t>
            </w:r>
            <w:r w:rsidR="009772E8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подготовке</w:t>
            </w:r>
            <w:r w:rsidR="009772E8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мероприятий</w:t>
            </w:r>
            <w:r w:rsidR="009772E8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 xml:space="preserve">и </w:t>
            </w:r>
            <w:r w:rsidR="00207220" w:rsidRPr="00F97731">
              <w:rPr>
                <w:sz w:val="24"/>
              </w:rPr>
              <w:t>п</w:t>
            </w:r>
            <w:r w:rsidRPr="00F97731">
              <w:rPr>
                <w:sz w:val="24"/>
              </w:rPr>
              <w:t>рофилактических акций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75187E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ind w:firstLine="17"/>
              <w:jc w:val="both"/>
              <w:rPr>
                <w:sz w:val="24"/>
              </w:rPr>
            </w:pPr>
            <w:r w:rsidRPr="00F97731">
              <w:rPr>
                <w:sz w:val="24"/>
              </w:rPr>
              <w:t>Анализ работы по программе социально-педагогической помощи студентам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75187E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lastRenderedPageBreak/>
              <w:t>3.</w:t>
            </w:r>
          </w:p>
        </w:tc>
        <w:tc>
          <w:tcPr>
            <w:tcW w:w="6378" w:type="dxa"/>
          </w:tcPr>
          <w:p w:rsidR="0075187E" w:rsidRPr="00F97731" w:rsidRDefault="004F550B" w:rsidP="00A24853">
            <w:pPr>
              <w:pStyle w:val="TableParagraph"/>
              <w:ind w:firstLine="16"/>
              <w:jc w:val="both"/>
              <w:rPr>
                <w:sz w:val="24"/>
              </w:rPr>
            </w:pPr>
            <w:r w:rsidRPr="00F97731">
              <w:rPr>
                <w:sz w:val="24"/>
              </w:rPr>
              <w:t xml:space="preserve">О подготовке к </w:t>
            </w:r>
            <w:proofErr w:type="spellStart"/>
            <w:r w:rsidRPr="00F97731">
              <w:rPr>
                <w:sz w:val="24"/>
              </w:rPr>
              <w:t>общеколледжному</w:t>
            </w:r>
            <w:proofErr w:type="spellEnd"/>
            <w:r w:rsidRPr="00F97731">
              <w:rPr>
                <w:sz w:val="24"/>
              </w:rPr>
              <w:t xml:space="preserve"> родительскому собранию (для родителей </w:t>
            </w:r>
            <w:r w:rsidR="00A24853" w:rsidRPr="00F97731">
              <w:rPr>
                <w:sz w:val="24"/>
              </w:rPr>
              <w:t>выпускных групп</w:t>
            </w:r>
            <w:r w:rsidRPr="00F97731">
              <w:rPr>
                <w:sz w:val="24"/>
              </w:rPr>
              <w:t>)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75187E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О заседании Совета по профилактике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A24853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  <w:r w:rsidR="00DD2CDF" w:rsidRPr="00F97731">
              <w:rPr>
                <w:sz w:val="24"/>
              </w:rPr>
              <w:t>,</w:t>
            </w:r>
          </w:p>
          <w:p w:rsidR="0075187E" w:rsidRPr="00F97731" w:rsidRDefault="00F97731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К</w:t>
            </w:r>
            <w:r w:rsidR="004F550B" w:rsidRPr="00F97731">
              <w:rPr>
                <w:sz w:val="24"/>
              </w:rPr>
              <w:t>ураторы</w:t>
            </w:r>
            <w:r>
              <w:rPr>
                <w:sz w:val="24"/>
              </w:rPr>
              <w:t xml:space="preserve"> 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6378" w:type="dxa"/>
          </w:tcPr>
          <w:p w:rsidR="0075187E" w:rsidRPr="00F97731" w:rsidRDefault="00A24853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О проведении классных часов «</w:t>
            </w:r>
            <w:r w:rsidR="004F550B" w:rsidRPr="00F97731">
              <w:rPr>
                <w:sz w:val="24"/>
              </w:rPr>
              <w:t xml:space="preserve">Разговоры </w:t>
            </w:r>
            <w:proofErr w:type="gramStart"/>
            <w:r w:rsidR="004F550B" w:rsidRPr="00F97731">
              <w:rPr>
                <w:sz w:val="24"/>
              </w:rPr>
              <w:t>о</w:t>
            </w:r>
            <w:proofErr w:type="gramEnd"/>
            <w:r w:rsidR="004F550B" w:rsidRPr="00F97731">
              <w:rPr>
                <w:sz w:val="24"/>
              </w:rPr>
              <w:t xml:space="preserve"> важном</w:t>
            </w:r>
            <w:r w:rsidRPr="00F97731">
              <w:rPr>
                <w:sz w:val="24"/>
              </w:rPr>
              <w:t>»</w:t>
            </w:r>
          </w:p>
          <w:p w:rsidR="0075187E" w:rsidRPr="00F97731" w:rsidRDefault="0075187E" w:rsidP="00DD2CD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Кураторы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9"/>
        </w:trPr>
        <w:tc>
          <w:tcPr>
            <w:tcW w:w="1009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ДЕКАБРЬ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75187E" w:rsidP="00DD2CDF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Об итогах проведения профилактической акции, участии студентов в городских мероприятиях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A24853" w:rsidRPr="00F97731" w:rsidRDefault="00207220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  <w:p w:rsidR="0075187E" w:rsidRPr="00F97731" w:rsidRDefault="006104BF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К</w:t>
            </w:r>
            <w:r w:rsidR="004F550B" w:rsidRPr="00F97731">
              <w:rPr>
                <w:sz w:val="24"/>
              </w:rPr>
              <w:t>ураторы</w:t>
            </w:r>
            <w:r>
              <w:rPr>
                <w:sz w:val="24"/>
              </w:rPr>
              <w:t xml:space="preserve"> 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4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О результатах адаптации студентов первого курса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A24853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  <w:p w:rsidR="0075187E" w:rsidRPr="00F97731" w:rsidRDefault="006104BF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К</w:t>
            </w:r>
            <w:r w:rsidR="004F550B" w:rsidRPr="00F97731">
              <w:rPr>
                <w:sz w:val="24"/>
              </w:rPr>
              <w:t>ураторы</w:t>
            </w:r>
            <w:r>
              <w:rPr>
                <w:sz w:val="24"/>
              </w:rPr>
              <w:t xml:space="preserve"> 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6378" w:type="dxa"/>
          </w:tcPr>
          <w:p w:rsidR="0075187E" w:rsidRPr="00F97731" w:rsidRDefault="00A24853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Подготовка отчетов кураторов по воспитательной работе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A24853" w:rsidRPr="00F97731" w:rsidRDefault="00207220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  <w:p w:rsidR="0075187E" w:rsidRPr="00F97731" w:rsidRDefault="006104BF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К</w:t>
            </w:r>
            <w:r w:rsidR="004F550B" w:rsidRPr="00F97731">
              <w:rPr>
                <w:sz w:val="24"/>
              </w:rPr>
              <w:t>ураторы</w:t>
            </w:r>
            <w:r>
              <w:rPr>
                <w:sz w:val="24"/>
              </w:rPr>
              <w:t xml:space="preserve"> 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63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Работа с группой риска, анализ посещаемости и успеваемости, работа по сохранению контингента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A24853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  <w:p w:rsidR="0075187E" w:rsidRPr="00F97731" w:rsidRDefault="006104BF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К</w:t>
            </w:r>
            <w:r w:rsidR="004F550B" w:rsidRPr="00F97731">
              <w:rPr>
                <w:sz w:val="24"/>
              </w:rPr>
              <w:t>ураторы</w:t>
            </w:r>
            <w:r>
              <w:rPr>
                <w:sz w:val="24"/>
              </w:rPr>
              <w:t xml:space="preserve"> 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2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75187E" w:rsidP="00DD2CDF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6378" w:type="dxa"/>
          </w:tcPr>
          <w:p w:rsidR="0075187E" w:rsidRPr="00F97731" w:rsidRDefault="004F550B" w:rsidP="00A24853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Работа </w:t>
            </w:r>
            <w:r w:rsidR="00A24853" w:rsidRPr="00F97731">
              <w:rPr>
                <w:sz w:val="24"/>
              </w:rPr>
              <w:t>кураторов</w:t>
            </w:r>
            <w:r w:rsidRPr="00F97731">
              <w:rPr>
                <w:sz w:val="24"/>
              </w:rPr>
              <w:t xml:space="preserve"> в общежитии, выявленные проблемы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A24853" w:rsidRPr="00F97731" w:rsidRDefault="00207220" w:rsidP="00A24853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  <w:p w:rsidR="0075187E" w:rsidRPr="00F97731" w:rsidRDefault="004F550B" w:rsidP="00A24853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 кураторы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6378" w:type="dxa"/>
          </w:tcPr>
          <w:p w:rsidR="0075187E" w:rsidRPr="00F97731" w:rsidRDefault="00A24853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О проведении классных часов «Разговоры </w:t>
            </w:r>
            <w:proofErr w:type="gramStart"/>
            <w:r w:rsidRPr="00F97731">
              <w:rPr>
                <w:sz w:val="24"/>
              </w:rPr>
              <w:t>о</w:t>
            </w:r>
            <w:proofErr w:type="gramEnd"/>
            <w:r w:rsidRPr="00F97731">
              <w:rPr>
                <w:sz w:val="24"/>
              </w:rPr>
              <w:t xml:space="preserve"> важном»</w:t>
            </w:r>
          </w:p>
          <w:p w:rsidR="0075187E" w:rsidRPr="00F97731" w:rsidRDefault="0075187E" w:rsidP="00DD2CDF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Кураторы групп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4"/>
        </w:trPr>
        <w:tc>
          <w:tcPr>
            <w:tcW w:w="1009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ЯНВАРЬ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4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6378" w:type="dxa"/>
          </w:tcPr>
          <w:p w:rsidR="0075187E" w:rsidRPr="00F97731" w:rsidRDefault="004F550B" w:rsidP="00A24853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 xml:space="preserve">Об итогах реализации планов воспитательных мероприятий </w:t>
            </w:r>
            <w:r w:rsidR="00A24853" w:rsidRPr="00F97731">
              <w:rPr>
                <w:sz w:val="24"/>
              </w:rPr>
              <w:t>кураторами</w:t>
            </w:r>
            <w:r w:rsidRPr="00F97731">
              <w:rPr>
                <w:sz w:val="24"/>
              </w:rPr>
              <w:t xml:space="preserve"> за 1 семестр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A24853" w:rsidRPr="00F97731" w:rsidRDefault="00207220" w:rsidP="00A24853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  <w:p w:rsidR="0075187E" w:rsidRPr="00F97731" w:rsidRDefault="004F550B" w:rsidP="00A24853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кураторы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Анализ деятельности Активов студенческих групп за 1</w:t>
            </w:r>
          </w:p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полугодие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A24853" w:rsidRPr="00F97731" w:rsidRDefault="00207220" w:rsidP="00A24853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  <w:p w:rsidR="0075187E" w:rsidRPr="00F97731" w:rsidRDefault="006104BF" w:rsidP="00A24853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К</w:t>
            </w:r>
            <w:r w:rsidR="004F550B" w:rsidRPr="00F97731">
              <w:rPr>
                <w:sz w:val="24"/>
              </w:rPr>
              <w:t>ураторы</w:t>
            </w:r>
            <w:r>
              <w:rPr>
                <w:sz w:val="24"/>
              </w:rPr>
              <w:t xml:space="preserve"> 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2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Анализ деятельности Совета общежития за 1 полугодие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A24853" w:rsidRPr="00F97731" w:rsidRDefault="00207220" w:rsidP="00A24853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  <w:p w:rsidR="0075187E" w:rsidRPr="00F97731" w:rsidRDefault="00A24853" w:rsidP="00A24853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воспитатель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5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О заседании Совета по профилактике</w:t>
            </w:r>
            <w:r w:rsidR="00A24853" w:rsidRPr="00F97731">
              <w:rPr>
                <w:sz w:val="24"/>
              </w:rPr>
              <w:t xml:space="preserve"> правонарушений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207220" w:rsidRPr="00F97731" w:rsidRDefault="00207220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A24853" w:rsidRPr="00F97731" w:rsidRDefault="00207220" w:rsidP="00A24853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  <w:p w:rsidR="0075187E" w:rsidRPr="00F97731" w:rsidRDefault="006104BF" w:rsidP="00A24853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К</w:t>
            </w:r>
            <w:r w:rsidR="004F550B" w:rsidRPr="00F97731">
              <w:rPr>
                <w:sz w:val="24"/>
              </w:rPr>
              <w:t>ураторы</w:t>
            </w:r>
            <w:r>
              <w:rPr>
                <w:sz w:val="24"/>
              </w:rPr>
              <w:t xml:space="preserve"> 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5"/>
        </w:trPr>
        <w:tc>
          <w:tcPr>
            <w:tcW w:w="1009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A24853" w:rsidRPr="00F97731" w:rsidRDefault="00A24853" w:rsidP="00DD2CDF">
            <w:pPr>
              <w:pStyle w:val="TableParagraph"/>
              <w:rPr>
                <w:b/>
                <w:sz w:val="24"/>
              </w:rPr>
            </w:pPr>
          </w:p>
          <w:p w:rsidR="0075187E" w:rsidRPr="00F97731" w:rsidRDefault="004F550B" w:rsidP="00DD2CDF">
            <w:pPr>
              <w:pStyle w:val="TableParagraph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ФЕВРАЛЬ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2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75187E" w:rsidP="00DD2CDF">
            <w:pPr>
              <w:pStyle w:val="TableParagraph"/>
              <w:rPr>
                <w:b/>
                <w:sz w:val="28"/>
              </w:rPr>
            </w:pPr>
          </w:p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Оценка результатов работы по ликвидации задолженностей за 1 семестр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A24853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ТО, кураторы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6378" w:type="dxa"/>
          </w:tcPr>
          <w:p w:rsidR="0075187E" w:rsidRPr="00F97731" w:rsidRDefault="004F550B" w:rsidP="00A24853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 xml:space="preserve">О подготовке к </w:t>
            </w:r>
            <w:r w:rsidR="00A24853" w:rsidRPr="00F97731">
              <w:rPr>
                <w:sz w:val="24"/>
              </w:rPr>
              <w:t>мероприятию «День открытых дверей»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A24853">
            <w:pPr>
              <w:pStyle w:val="TableParagraph"/>
              <w:rPr>
                <w:b/>
                <w:sz w:val="26"/>
              </w:rPr>
            </w:pPr>
            <w:r w:rsidRPr="00F97731">
              <w:rPr>
                <w:sz w:val="24"/>
              </w:rPr>
              <w:t>Зам.</w:t>
            </w:r>
            <w:r w:rsidR="00881037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директора по УВР</w:t>
            </w:r>
          </w:p>
          <w:p w:rsidR="0075187E" w:rsidRPr="00F97731" w:rsidRDefault="0075187E" w:rsidP="00A24853">
            <w:pPr>
              <w:pStyle w:val="TableParagraph"/>
              <w:rPr>
                <w:sz w:val="24"/>
              </w:rPr>
            </w:pP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О проведении анкетирования потребителей образовательных услуг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A24853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sz w:val="24"/>
              </w:rPr>
              <w:t>УПР</w:t>
            </w:r>
            <w:proofErr w:type="gramEnd"/>
          </w:p>
          <w:p w:rsidR="0075187E" w:rsidRPr="00F97731" w:rsidRDefault="0075187E" w:rsidP="00A24853">
            <w:pPr>
              <w:pStyle w:val="TableParagraph"/>
              <w:rPr>
                <w:sz w:val="24"/>
              </w:rPr>
            </w:pP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2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О проведении классных часов </w:t>
            </w:r>
            <w:r w:rsidR="00DD2CDF" w:rsidRPr="00F97731">
              <w:rPr>
                <w:sz w:val="24"/>
              </w:rPr>
              <w:t>«</w:t>
            </w:r>
            <w:r w:rsidRPr="00F97731">
              <w:rPr>
                <w:sz w:val="24"/>
              </w:rPr>
              <w:t xml:space="preserve">Разговоры </w:t>
            </w:r>
            <w:proofErr w:type="gramStart"/>
            <w:r w:rsidRPr="00F97731">
              <w:rPr>
                <w:sz w:val="24"/>
              </w:rPr>
              <w:t>о</w:t>
            </w:r>
            <w:proofErr w:type="gramEnd"/>
            <w:r w:rsidRPr="00F97731">
              <w:rPr>
                <w:sz w:val="24"/>
              </w:rPr>
              <w:t xml:space="preserve"> важном</w:t>
            </w:r>
            <w:r w:rsidR="00DD2CDF" w:rsidRPr="00F97731">
              <w:rPr>
                <w:sz w:val="24"/>
              </w:rPr>
              <w:t>»</w:t>
            </w:r>
          </w:p>
          <w:p w:rsidR="0075187E" w:rsidRPr="00F97731" w:rsidRDefault="0075187E" w:rsidP="00DD2CDF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A24853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УВР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8"/>
        </w:trPr>
        <w:tc>
          <w:tcPr>
            <w:tcW w:w="1009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МАРТ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1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75187E" w:rsidP="00DD2CDF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ind w:firstLine="16"/>
              <w:rPr>
                <w:sz w:val="24"/>
              </w:rPr>
            </w:pPr>
            <w:r w:rsidRPr="00F97731">
              <w:rPr>
                <w:sz w:val="24"/>
              </w:rPr>
              <w:t>Оценка результатов работы по ликвидации задолженностей за первый семестр.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ТО, кураторы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3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75187E" w:rsidP="00DD2CDF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О подготовке ко Дню открытых дверей. Подготовка ходатайств на награждение студентов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b/>
                <w:sz w:val="26"/>
              </w:rPr>
            </w:pPr>
            <w:r w:rsidRPr="00F97731">
              <w:rPr>
                <w:sz w:val="24"/>
              </w:rPr>
              <w:t>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УВР</w:t>
            </w:r>
          </w:p>
          <w:p w:rsidR="0075187E" w:rsidRPr="00F97731" w:rsidRDefault="0075187E" w:rsidP="00DD2C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0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75187E" w:rsidP="00DD2CDF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ind w:firstLine="16"/>
              <w:rPr>
                <w:sz w:val="24"/>
              </w:rPr>
            </w:pPr>
            <w:r w:rsidRPr="00F97731">
              <w:rPr>
                <w:sz w:val="24"/>
              </w:rPr>
              <w:t>О проведении анкетирования потребителей образовательных услуг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sz w:val="24"/>
              </w:rPr>
              <w:t>УПР</w:t>
            </w:r>
            <w:proofErr w:type="gramEnd"/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7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6378" w:type="dxa"/>
          </w:tcPr>
          <w:p w:rsidR="0075187E" w:rsidRPr="00F97731" w:rsidRDefault="00DD2CDF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О проведении классных часов «Разговоры </w:t>
            </w:r>
            <w:proofErr w:type="gramStart"/>
            <w:r w:rsidRPr="00F97731">
              <w:rPr>
                <w:sz w:val="24"/>
              </w:rPr>
              <w:t>о</w:t>
            </w:r>
            <w:proofErr w:type="gramEnd"/>
            <w:r w:rsidRPr="00F97731">
              <w:rPr>
                <w:sz w:val="24"/>
              </w:rPr>
              <w:t xml:space="preserve"> важном»</w:t>
            </w:r>
          </w:p>
          <w:p w:rsidR="0075187E" w:rsidRPr="00F97731" w:rsidRDefault="0075187E" w:rsidP="00DD2CDF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УВР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8"/>
        </w:trPr>
        <w:tc>
          <w:tcPr>
            <w:tcW w:w="1009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АПРЕЛЬ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Результаты работы студенческого актива, Совета </w:t>
            </w:r>
            <w:proofErr w:type="gramStart"/>
            <w:r w:rsidRPr="00F97731">
              <w:rPr>
                <w:sz w:val="24"/>
              </w:rPr>
              <w:t>по</w:t>
            </w:r>
            <w:proofErr w:type="gramEnd"/>
          </w:p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профилактике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4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Предварительный прогноз летнего отдыха студентов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77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6378" w:type="dxa"/>
          </w:tcPr>
          <w:p w:rsidR="0075187E" w:rsidRPr="00F97731" w:rsidRDefault="004F550B" w:rsidP="00EB1AB7">
            <w:pPr>
              <w:pStyle w:val="TableParagraph"/>
              <w:ind w:firstLine="16"/>
              <w:rPr>
                <w:sz w:val="24"/>
              </w:rPr>
            </w:pPr>
            <w:r w:rsidRPr="00F97731">
              <w:rPr>
                <w:sz w:val="24"/>
              </w:rPr>
              <w:t xml:space="preserve">Рекомендации по подготовке </w:t>
            </w:r>
            <w:r w:rsidR="00EB1AB7" w:rsidRPr="00F97731">
              <w:rPr>
                <w:sz w:val="24"/>
              </w:rPr>
              <w:t>кураторами групп</w:t>
            </w:r>
            <w:r w:rsidRPr="00F97731">
              <w:rPr>
                <w:sz w:val="24"/>
              </w:rPr>
              <w:t xml:space="preserve"> отчетной документации за учебный год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УВР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5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О проведении классных часов </w:t>
            </w:r>
            <w:r w:rsidR="00DD2CDF" w:rsidRPr="00F97731">
              <w:rPr>
                <w:sz w:val="24"/>
              </w:rPr>
              <w:t>«</w:t>
            </w:r>
            <w:r w:rsidRPr="00F97731">
              <w:rPr>
                <w:sz w:val="24"/>
              </w:rPr>
              <w:t xml:space="preserve">Разговоры </w:t>
            </w:r>
            <w:proofErr w:type="gramStart"/>
            <w:r w:rsidRPr="00F97731">
              <w:rPr>
                <w:sz w:val="24"/>
              </w:rPr>
              <w:t>о</w:t>
            </w:r>
            <w:proofErr w:type="gramEnd"/>
            <w:r w:rsidRPr="00F97731">
              <w:rPr>
                <w:sz w:val="24"/>
              </w:rPr>
              <w:t xml:space="preserve"> важном</w:t>
            </w:r>
            <w:r w:rsidR="00DD2CDF" w:rsidRPr="00F97731">
              <w:rPr>
                <w:sz w:val="24"/>
              </w:rPr>
              <w:t>»</w:t>
            </w:r>
          </w:p>
          <w:p w:rsidR="0075187E" w:rsidRPr="00F97731" w:rsidRDefault="0075187E" w:rsidP="00DD2CDF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both"/>
              <w:rPr>
                <w:sz w:val="24"/>
              </w:rPr>
            </w:pPr>
            <w:r w:rsidRPr="00F97731">
              <w:rPr>
                <w:sz w:val="24"/>
              </w:rPr>
              <w:t>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УВР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9"/>
        </w:trPr>
        <w:tc>
          <w:tcPr>
            <w:tcW w:w="1009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МАЙ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3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6378" w:type="dxa"/>
          </w:tcPr>
          <w:p w:rsidR="0075187E" w:rsidRPr="00F97731" w:rsidRDefault="004F550B" w:rsidP="00EB1AB7">
            <w:pPr>
              <w:pStyle w:val="TableParagraph"/>
              <w:ind w:firstLine="16"/>
              <w:rPr>
                <w:sz w:val="24"/>
              </w:rPr>
            </w:pPr>
            <w:r w:rsidRPr="00F97731">
              <w:rPr>
                <w:sz w:val="24"/>
              </w:rPr>
              <w:t>Подготовка к отчету по итогам года. Рекомендации по планированию на 202</w:t>
            </w:r>
            <w:r w:rsidR="00EB1AB7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>/202</w:t>
            </w:r>
            <w:r w:rsidR="00EB1AB7" w:rsidRPr="00F97731">
              <w:rPr>
                <w:sz w:val="24"/>
              </w:rPr>
              <w:t>6</w:t>
            </w:r>
            <w:r w:rsidRPr="00F97731">
              <w:rPr>
                <w:sz w:val="24"/>
              </w:rPr>
              <w:t xml:space="preserve"> учебный год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 УВР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3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6378" w:type="dxa"/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Подведение итогов работы Совета кураторов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УВР</w:t>
            </w:r>
          </w:p>
        </w:tc>
      </w:tr>
      <w:tr w:rsidR="00EB1AB7" w:rsidRPr="00F97731" w:rsidTr="00EB1A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8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6378" w:type="dxa"/>
          </w:tcPr>
          <w:p w:rsidR="0075187E" w:rsidRPr="00F97731" w:rsidRDefault="004F550B" w:rsidP="00EB1AB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Анализ проведения праздничных мероприятий </w:t>
            </w:r>
            <w:r w:rsidR="00EB1AB7" w:rsidRPr="00F97731">
              <w:rPr>
                <w:sz w:val="24"/>
              </w:rPr>
              <w:t>патриотической направленности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Pr="00F97731" w:rsidRDefault="004F550B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УВР</w:t>
            </w:r>
          </w:p>
        </w:tc>
      </w:tr>
      <w:tr w:rsidR="00EB1AB7" w:rsidRPr="00F97731" w:rsidTr="00EB1A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7"/>
        </w:trPr>
        <w:tc>
          <w:tcPr>
            <w:tcW w:w="1009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EB1AB7" w:rsidRPr="00F97731" w:rsidRDefault="00EB1AB7" w:rsidP="00DD2CDF">
            <w:pPr>
              <w:pStyle w:val="TableParagraph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ИЮНЬ</w:t>
            </w:r>
          </w:p>
        </w:tc>
      </w:tr>
      <w:tr w:rsidR="00EB1AB7" w:rsidRPr="00F97731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8"/>
        </w:trPr>
        <w:tc>
          <w:tcPr>
            <w:tcW w:w="709" w:type="dxa"/>
            <w:tcBorders>
              <w:left w:val="single" w:sz="12" w:space="0" w:color="000000"/>
              <w:bottom w:val="single" w:sz="12" w:space="0" w:color="000000"/>
            </w:tcBorders>
          </w:tcPr>
          <w:p w:rsidR="00EB1AB7" w:rsidRPr="00F97731" w:rsidRDefault="00EB1AB7" w:rsidP="00DD2CDF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</w:t>
            </w:r>
          </w:p>
        </w:tc>
        <w:tc>
          <w:tcPr>
            <w:tcW w:w="6378" w:type="dxa"/>
            <w:tcBorders>
              <w:bottom w:val="single" w:sz="12" w:space="0" w:color="000000"/>
            </w:tcBorders>
          </w:tcPr>
          <w:p w:rsidR="00EB1AB7" w:rsidRPr="00F97731" w:rsidRDefault="00EB1AB7" w:rsidP="00EB1AB7">
            <w:pPr>
              <w:pStyle w:val="TableParagraph"/>
              <w:rPr>
                <w:sz w:val="24"/>
              </w:rPr>
            </w:pPr>
            <w:proofErr w:type="gramStart"/>
            <w:r w:rsidRPr="00F97731">
              <w:rPr>
                <w:sz w:val="24"/>
              </w:rPr>
              <w:t>Организация летней занятости обучающихся, а также  временное трудоустройство обучающихся, состоящих на различных видах учета</w:t>
            </w:r>
            <w:proofErr w:type="gramEnd"/>
          </w:p>
        </w:tc>
        <w:tc>
          <w:tcPr>
            <w:tcW w:w="3003" w:type="dxa"/>
            <w:tcBorders>
              <w:bottom w:val="single" w:sz="12" w:space="0" w:color="000000"/>
              <w:right w:val="single" w:sz="12" w:space="0" w:color="000000"/>
            </w:tcBorders>
          </w:tcPr>
          <w:p w:rsidR="00EB1AB7" w:rsidRPr="00F97731" w:rsidRDefault="00EB1AB7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EB1AB7" w:rsidRPr="00F97731" w:rsidRDefault="00EB1AB7" w:rsidP="00DD2CDF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Кураторы </w:t>
            </w:r>
          </w:p>
        </w:tc>
      </w:tr>
    </w:tbl>
    <w:p w:rsidR="0075187E" w:rsidRPr="00F97731" w:rsidRDefault="0075187E">
      <w:pPr>
        <w:spacing w:line="276" w:lineRule="auto"/>
        <w:rPr>
          <w:sz w:val="24"/>
        </w:rPr>
        <w:sectPr w:rsidR="0075187E" w:rsidRPr="00F97731" w:rsidSect="00207220">
          <w:pgSz w:w="11910" w:h="16840"/>
          <w:pgMar w:top="567" w:right="320" w:bottom="1080" w:left="720" w:header="0" w:footer="884" w:gutter="0"/>
          <w:cols w:space="720"/>
        </w:sectPr>
      </w:pPr>
    </w:p>
    <w:p w:rsidR="0075187E" w:rsidRPr="00F97731" w:rsidRDefault="004F550B" w:rsidP="006572F9">
      <w:pPr>
        <w:pStyle w:val="a5"/>
        <w:spacing w:before="75" w:line="244" w:lineRule="auto"/>
        <w:ind w:leftChars="701" w:left="4954" w:right="896" w:hangingChars="1214" w:hanging="3412"/>
        <w:rPr>
          <w:rFonts w:ascii="Times New Roman" w:hAnsi="Times New Roman" w:cs="Times New Roman"/>
        </w:rPr>
      </w:pPr>
      <w:bookmarkStart w:id="5" w:name="_bookmark5"/>
      <w:bookmarkEnd w:id="5"/>
      <w:r w:rsidRPr="00F97731">
        <w:rPr>
          <w:rFonts w:ascii="Times New Roman" w:hAnsi="Times New Roman" w:cs="Times New Roman"/>
        </w:rPr>
        <w:lastRenderedPageBreak/>
        <w:t>План</w:t>
      </w:r>
      <w:r w:rsidR="001A4CD3">
        <w:rPr>
          <w:rFonts w:ascii="Times New Roman" w:hAnsi="Times New Roman" w:cs="Times New Roman"/>
        </w:rPr>
        <w:t xml:space="preserve"> </w:t>
      </w:r>
      <w:r w:rsidRPr="00F97731">
        <w:rPr>
          <w:rFonts w:ascii="Times New Roman" w:hAnsi="Times New Roman" w:cs="Times New Roman"/>
        </w:rPr>
        <w:t xml:space="preserve">мероприятий по организации и ведению учебного процесса </w:t>
      </w:r>
    </w:p>
    <w:p w:rsidR="0075187E" w:rsidRPr="00F97731" w:rsidRDefault="0075187E">
      <w:pPr>
        <w:pStyle w:val="a5"/>
        <w:rPr>
          <w:rFonts w:ascii="Times New Roman" w:hAnsi="Times New Roman" w:cs="Times New Roman"/>
          <w:sz w:val="24"/>
        </w:rPr>
      </w:pPr>
    </w:p>
    <w:tbl>
      <w:tblPr>
        <w:tblW w:w="10568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449"/>
        <w:gridCol w:w="1455"/>
        <w:gridCol w:w="2955"/>
      </w:tblGrid>
      <w:tr w:rsidR="000E0381" w:rsidRPr="00F97731" w:rsidTr="000E0381">
        <w:trPr>
          <w:trHeight w:val="553"/>
        </w:trPr>
        <w:tc>
          <w:tcPr>
            <w:tcW w:w="709" w:type="dxa"/>
            <w:tcBorders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2" w:line="276" w:lineRule="exact"/>
              <w:ind w:left="179" w:right="140" w:firstLine="50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 xml:space="preserve">№ </w:t>
            </w:r>
            <w:proofErr w:type="gramStart"/>
            <w:r w:rsidRPr="00F97731">
              <w:rPr>
                <w:b/>
                <w:sz w:val="24"/>
              </w:rPr>
              <w:t>п</w:t>
            </w:r>
            <w:proofErr w:type="gramEnd"/>
            <w:r w:rsidRPr="00F97731">
              <w:rPr>
                <w:b/>
                <w:sz w:val="24"/>
              </w:rPr>
              <w:t>/п</w:t>
            </w:r>
          </w:p>
        </w:tc>
        <w:tc>
          <w:tcPr>
            <w:tcW w:w="5449" w:type="dxa"/>
            <w:tcBorders>
              <w:left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Мероприятие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75" w:lineRule="exact"/>
              <w:ind w:left="116" w:right="89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Сроки</w:t>
            </w:r>
          </w:p>
        </w:tc>
        <w:tc>
          <w:tcPr>
            <w:tcW w:w="2955" w:type="dxa"/>
            <w:tcBorders>
              <w:lef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75" w:lineRule="exact"/>
              <w:ind w:left="425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Ответственный</w:t>
            </w:r>
          </w:p>
        </w:tc>
      </w:tr>
      <w:tr w:rsidR="000E0381" w:rsidRPr="00F97731" w:rsidTr="00CA2BAA">
        <w:trPr>
          <w:trHeight w:val="454"/>
        </w:trPr>
        <w:tc>
          <w:tcPr>
            <w:tcW w:w="10568" w:type="dxa"/>
            <w:gridSpan w:val="4"/>
            <w:tcBorders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137"/>
              <w:ind w:left="4254" w:right="422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СЕНТЯБРЬ</w:t>
            </w:r>
          </w:p>
        </w:tc>
      </w:tr>
      <w:tr w:rsidR="000E0381" w:rsidRPr="00F97731" w:rsidTr="000E0381">
        <w:trPr>
          <w:trHeight w:val="3011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Подготовка к новому учебному году: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ind w:right="92" w:firstLine="0"/>
              <w:rPr>
                <w:sz w:val="24"/>
              </w:rPr>
            </w:pPr>
            <w:r w:rsidRPr="00F97731">
              <w:rPr>
                <w:sz w:val="24"/>
              </w:rPr>
              <w:t xml:space="preserve">приказ о тарификации для очной формы </w:t>
            </w:r>
            <w:proofErr w:type="gramStart"/>
            <w:r w:rsidRPr="00F97731">
              <w:rPr>
                <w:sz w:val="24"/>
              </w:rPr>
              <w:t>обучения по</w:t>
            </w:r>
            <w:r w:rsidR="00CA2BAA" w:rsidRPr="00F97731">
              <w:rPr>
                <w:sz w:val="24"/>
              </w:rPr>
              <w:t xml:space="preserve"> с</w:t>
            </w:r>
            <w:r w:rsidRPr="00F97731">
              <w:rPr>
                <w:sz w:val="24"/>
              </w:rPr>
              <w:t>пециальностям</w:t>
            </w:r>
            <w:proofErr w:type="gramEnd"/>
            <w:r w:rsidRPr="00F97731">
              <w:rPr>
                <w:sz w:val="24"/>
              </w:rPr>
              <w:t xml:space="preserve"> и профессиям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ind w:right="94" w:firstLine="0"/>
              <w:rPr>
                <w:sz w:val="24"/>
              </w:rPr>
            </w:pPr>
            <w:r w:rsidRPr="00F97731">
              <w:rPr>
                <w:sz w:val="24"/>
              </w:rPr>
              <w:t xml:space="preserve">приказ о формировании учебных групп, 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ind w:right="93" w:firstLine="0"/>
              <w:rPr>
                <w:sz w:val="24"/>
              </w:rPr>
            </w:pPr>
            <w:r w:rsidRPr="00F97731">
              <w:rPr>
                <w:sz w:val="24"/>
              </w:rPr>
              <w:t>утверждение графиков учебного процесса по курсам,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spacing w:before="1"/>
              <w:ind w:left="256" w:hanging="139"/>
              <w:rPr>
                <w:sz w:val="24"/>
              </w:rPr>
            </w:pPr>
            <w:r w:rsidRPr="00F97731">
              <w:rPr>
                <w:sz w:val="24"/>
              </w:rPr>
              <w:t>режима работы,</w:t>
            </w:r>
          </w:p>
          <w:p w:rsidR="0075187E" w:rsidRPr="00F97731" w:rsidRDefault="004F550B">
            <w:pPr>
              <w:pStyle w:val="TableParagraph"/>
              <w:tabs>
                <w:tab w:val="left" w:pos="548"/>
              </w:tabs>
              <w:ind w:left="117" w:right="93"/>
              <w:rPr>
                <w:sz w:val="24"/>
              </w:rPr>
            </w:pPr>
            <w:r w:rsidRPr="00F97731">
              <w:rPr>
                <w:sz w:val="24"/>
              </w:rPr>
              <w:t>- утверждение расписания уроков</w:t>
            </w:r>
          </w:p>
          <w:p w:rsidR="0075187E" w:rsidRPr="00F97731" w:rsidRDefault="004F550B">
            <w:pPr>
              <w:pStyle w:val="TableParagraph"/>
              <w:tabs>
                <w:tab w:val="left" w:pos="365"/>
                <w:tab w:val="left" w:pos="2425"/>
                <w:tab w:val="left" w:pos="4128"/>
              </w:tabs>
              <w:spacing w:line="270" w:lineRule="atLeast"/>
              <w:ind w:left="117" w:right="89"/>
              <w:rPr>
                <w:sz w:val="24"/>
              </w:rPr>
            </w:pPr>
            <w:r w:rsidRPr="00F97731">
              <w:rPr>
                <w:sz w:val="24"/>
              </w:rPr>
              <w:t>-журналы учебных групп, журналы учета посещаемости,</w:t>
            </w:r>
            <w:r w:rsidR="00881037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зачетные</w:t>
            </w:r>
            <w:r w:rsidR="00881037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книжки, студенческие билеты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5187E" w:rsidRPr="00F97731" w:rsidRDefault="0064089A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сентябрь</w:t>
            </w: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ind w:left="273"/>
              <w:rPr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75187E" w:rsidP="00B41BBB">
            <w:pPr>
              <w:pStyle w:val="TableParagraph"/>
              <w:rPr>
                <w:b/>
                <w:sz w:val="23"/>
              </w:rPr>
            </w:pPr>
          </w:p>
          <w:p w:rsidR="00CA2BAA" w:rsidRPr="00F97731" w:rsidRDefault="004F550B" w:rsidP="00B41BBB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иректорапо ТО</w:t>
            </w:r>
          </w:p>
          <w:p w:rsidR="0075187E" w:rsidRPr="00F97731" w:rsidRDefault="004F550B" w:rsidP="00B41BBB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 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УПР</w:t>
            </w:r>
          </w:p>
          <w:p w:rsidR="0075187E" w:rsidRPr="00F97731" w:rsidRDefault="0075187E" w:rsidP="00B41BBB">
            <w:pPr>
              <w:pStyle w:val="TableParagraph"/>
              <w:rPr>
                <w:sz w:val="24"/>
              </w:rPr>
            </w:pPr>
          </w:p>
        </w:tc>
      </w:tr>
      <w:tr w:rsidR="000E0381" w:rsidRPr="00F97731" w:rsidTr="000E0381">
        <w:trPr>
          <w:trHeight w:val="551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64089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 xml:space="preserve">Семинар для </w:t>
            </w:r>
            <w:r w:rsidR="0064089A" w:rsidRPr="00F97731">
              <w:rPr>
                <w:sz w:val="24"/>
              </w:rPr>
              <w:t xml:space="preserve">вновь прибывших </w:t>
            </w:r>
            <w:r w:rsidRPr="00F97731">
              <w:rPr>
                <w:sz w:val="24"/>
              </w:rPr>
              <w:t>преподавателей по оформлению журналов</w:t>
            </w:r>
            <w:r w:rsidR="0064089A" w:rsidRPr="00F97731">
              <w:rPr>
                <w:sz w:val="24"/>
              </w:rPr>
              <w:t xml:space="preserve"> теоретического обучения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64089A" w:rsidP="00CA2BAA">
            <w:pPr>
              <w:pStyle w:val="TableParagraph"/>
              <w:spacing w:line="268" w:lineRule="exact"/>
              <w:ind w:left="114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сентябрь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B41BBB">
            <w:pPr>
              <w:pStyle w:val="TableParagraph"/>
              <w:spacing w:line="268" w:lineRule="exact"/>
              <w:rPr>
                <w:sz w:val="24"/>
              </w:rPr>
            </w:pPr>
            <w:r w:rsidRPr="00F97731">
              <w:rPr>
                <w:sz w:val="24"/>
              </w:rPr>
              <w:t>Зам. директора по ТО</w:t>
            </w:r>
          </w:p>
        </w:tc>
      </w:tr>
      <w:tr w:rsidR="000E0381" w:rsidRPr="00F97731" w:rsidTr="000E0381">
        <w:trPr>
          <w:trHeight w:val="607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64089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 xml:space="preserve">Групповые собрания по ознакомлению </w:t>
            </w:r>
            <w:proofErr w:type="gramStart"/>
            <w:r w:rsidRPr="00F97731">
              <w:rPr>
                <w:sz w:val="24"/>
              </w:rPr>
              <w:t>обучающихся</w:t>
            </w:r>
            <w:proofErr w:type="gramEnd"/>
            <w:r w:rsidRPr="00F97731">
              <w:rPr>
                <w:sz w:val="24"/>
              </w:rPr>
              <w:t xml:space="preserve"> с промежуточной аттестацией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64089A" w:rsidP="00CA2BAA">
            <w:pPr>
              <w:pStyle w:val="TableParagraph"/>
              <w:spacing w:line="268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сентябрь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089A" w:rsidRPr="00F97731" w:rsidRDefault="004F550B" w:rsidP="00B41BBB">
            <w:pPr>
              <w:pStyle w:val="TableParagraph"/>
              <w:spacing w:line="264" w:lineRule="exact"/>
              <w:rPr>
                <w:sz w:val="24"/>
              </w:rPr>
            </w:pPr>
            <w:r w:rsidRPr="00F97731">
              <w:rPr>
                <w:sz w:val="24"/>
              </w:rPr>
              <w:t xml:space="preserve">Зам. директора по </w:t>
            </w:r>
            <w:r w:rsidR="0064089A" w:rsidRPr="00F97731">
              <w:rPr>
                <w:sz w:val="24"/>
              </w:rPr>
              <w:t>ТО</w:t>
            </w:r>
          </w:p>
          <w:p w:rsidR="0075187E" w:rsidRPr="00F97731" w:rsidRDefault="004F550B" w:rsidP="00B41BBB">
            <w:pPr>
              <w:pStyle w:val="TableParagraph"/>
              <w:spacing w:line="264" w:lineRule="exact"/>
              <w:rPr>
                <w:sz w:val="24"/>
              </w:rPr>
            </w:pPr>
            <w:r w:rsidRPr="00F97731">
              <w:rPr>
                <w:sz w:val="24"/>
              </w:rPr>
              <w:t>кураторы</w:t>
            </w:r>
          </w:p>
        </w:tc>
      </w:tr>
      <w:tr w:rsidR="000E0381" w:rsidRPr="00F97731" w:rsidTr="000E0381">
        <w:trPr>
          <w:trHeight w:val="828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Заседание Методического Совета «Об итогах</w:t>
            </w:r>
          </w:p>
          <w:p w:rsidR="0075187E" w:rsidRPr="00F97731" w:rsidRDefault="004F550B" w:rsidP="0064089A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методической работы за 202</w:t>
            </w:r>
            <w:r w:rsidR="0064089A" w:rsidRPr="00F97731">
              <w:rPr>
                <w:sz w:val="24"/>
              </w:rPr>
              <w:t>3</w:t>
            </w:r>
            <w:r w:rsidRPr="00F97731">
              <w:rPr>
                <w:sz w:val="24"/>
              </w:rPr>
              <w:t>-202</w:t>
            </w:r>
            <w:r w:rsidR="0064089A" w:rsidRPr="00F97731">
              <w:rPr>
                <w:sz w:val="24"/>
              </w:rPr>
              <w:t>4</w:t>
            </w:r>
            <w:r w:rsidRPr="00F97731">
              <w:rPr>
                <w:sz w:val="24"/>
              </w:rPr>
              <w:t>учебный год». «Методическая тема на 202</w:t>
            </w:r>
            <w:r w:rsidR="0064089A" w:rsidRPr="00F97731">
              <w:rPr>
                <w:sz w:val="24"/>
              </w:rPr>
              <w:t>4</w:t>
            </w:r>
            <w:r w:rsidRPr="00F97731">
              <w:rPr>
                <w:sz w:val="24"/>
              </w:rPr>
              <w:t>-202</w:t>
            </w:r>
            <w:r w:rsidR="0064089A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 xml:space="preserve"> уч</w:t>
            </w:r>
            <w:proofErr w:type="gramStart"/>
            <w:r w:rsidRPr="00F97731">
              <w:rPr>
                <w:sz w:val="24"/>
              </w:rPr>
              <w:t>.г</w:t>
            </w:r>
            <w:proofErr w:type="gramEnd"/>
            <w:r w:rsidRPr="00F97731">
              <w:rPr>
                <w:sz w:val="24"/>
              </w:rPr>
              <w:t>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64089A" w:rsidP="00CA2BAA">
            <w:pPr>
              <w:pStyle w:val="TableParagraph"/>
              <w:spacing w:line="268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сентябрь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B41BBB">
            <w:pPr>
              <w:pStyle w:val="TableParagraph"/>
              <w:spacing w:line="268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</w:tc>
      </w:tr>
      <w:tr w:rsidR="000E0381" w:rsidRPr="00F97731" w:rsidTr="000E0381">
        <w:trPr>
          <w:trHeight w:val="554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576D79">
            <w:pPr>
              <w:pStyle w:val="TableParagraph"/>
              <w:tabs>
                <w:tab w:val="left" w:pos="1499"/>
                <w:tab w:val="left" w:pos="2834"/>
                <w:tab w:val="left" w:pos="3976"/>
              </w:tabs>
              <w:rPr>
                <w:sz w:val="24"/>
              </w:rPr>
            </w:pPr>
            <w:r w:rsidRPr="00F97731">
              <w:rPr>
                <w:sz w:val="24"/>
              </w:rPr>
              <w:t>Плановый</w:t>
            </w:r>
            <w:r w:rsidR="00576D79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контроль:</w:t>
            </w:r>
            <w:r w:rsidR="00576D79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ведение</w:t>
            </w:r>
            <w:r w:rsidR="00576D79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журналов</w:t>
            </w:r>
            <w:r w:rsidR="00576D79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теоретического обучения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70" w:lineRule="exact"/>
              <w:ind w:left="116" w:right="8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В течение</w:t>
            </w:r>
          </w:p>
          <w:p w:rsidR="0075187E" w:rsidRPr="00F97731" w:rsidRDefault="004F550B">
            <w:pPr>
              <w:pStyle w:val="TableParagraph"/>
              <w:spacing w:line="264" w:lineRule="exact"/>
              <w:ind w:left="112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месяца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B41BBB">
            <w:pPr>
              <w:pStyle w:val="TableParagraph"/>
              <w:spacing w:line="270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</w:tc>
      </w:tr>
      <w:tr w:rsidR="000E0381" w:rsidRPr="00F97731" w:rsidTr="000E0381">
        <w:trPr>
          <w:trHeight w:val="1103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Утверждение: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ind w:hanging="139"/>
              <w:rPr>
                <w:sz w:val="24"/>
              </w:rPr>
            </w:pPr>
            <w:r w:rsidRPr="00F97731">
              <w:rPr>
                <w:sz w:val="24"/>
              </w:rPr>
              <w:t>Планов работы кабинетов,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ind w:hanging="139"/>
              <w:rPr>
                <w:sz w:val="24"/>
              </w:rPr>
            </w:pPr>
            <w:r w:rsidRPr="00F97731">
              <w:rPr>
                <w:sz w:val="24"/>
              </w:rPr>
              <w:t>Планов работы ПЦК,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  <w:spacing w:line="264" w:lineRule="exact"/>
              <w:ind w:left="316" w:hanging="199"/>
              <w:rPr>
                <w:sz w:val="24"/>
              </w:rPr>
            </w:pPr>
            <w:r w:rsidRPr="00F97731">
              <w:rPr>
                <w:sz w:val="24"/>
              </w:rPr>
              <w:t>Рабочих программ воспитания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  <w:spacing w:line="264" w:lineRule="exact"/>
              <w:ind w:left="316" w:hanging="199"/>
              <w:rPr>
                <w:sz w:val="24"/>
              </w:rPr>
            </w:pPr>
            <w:r w:rsidRPr="00F97731">
              <w:rPr>
                <w:sz w:val="24"/>
              </w:rPr>
              <w:t>Планов воспитательной  работы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64089A">
            <w:pPr>
              <w:pStyle w:val="TableParagraph"/>
              <w:spacing w:line="268" w:lineRule="exact"/>
              <w:ind w:left="116" w:right="8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 xml:space="preserve">До </w:t>
            </w:r>
            <w:r w:rsidR="0064089A" w:rsidRPr="00F97731">
              <w:rPr>
                <w:sz w:val="24"/>
              </w:rPr>
              <w:t>2</w:t>
            </w:r>
            <w:r w:rsidRPr="00F97731">
              <w:rPr>
                <w:sz w:val="24"/>
              </w:rPr>
              <w:t>3.09.2</w:t>
            </w:r>
            <w:r w:rsidR="0064089A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B41BBB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  <w:p w:rsidR="0075187E" w:rsidRPr="00F97731" w:rsidRDefault="004F550B" w:rsidP="00B41BBB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</w:t>
            </w:r>
          </w:p>
        </w:tc>
      </w:tr>
      <w:tr w:rsidR="000E0381" w:rsidRPr="00F97731" w:rsidTr="000E0381">
        <w:trPr>
          <w:trHeight w:val="827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7.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tabs>
                <w:tab w:val="left" w:pos="1945"/>
                <w:tab w:val="left" w:pos="3089"/>
                <w:tab w:val="left" w:pos="4137"/>
              </w:tabs>
              <w:spacing w:line="268" w:lineRule="exact"/>
              <w:ind w:left="117"/>
              <w:jc w:val="both"/>
              <w:rPr>
                <w:sz w:val="24"/>
              </w:rPr>
            </w:pPr>
            <w:r w:rsidRPr="00F97731">
              <w:rPr>
                <w:sz w:val="24"/>
              </w:rPr>
              <w:t>Корректировка</w:t>
            </w:r>
            <w:r w:rsidRPr="00F97731">
              <w:rPr>
                <w:sz w:val="24"/>
              </w:rPr>
              <w:tab/>
              <w:t>учебных</w:t>
            </w:r>
            <w:r w:rsidRPr="00F97731">
              <w:rPr>
                <w:sz w:val="24"/>
              </w:rPr>
              <w:tab/>
              <w:t>планов</w:t>
            </w:r>
            <w:proofErr w:type="gramStart"/>
            <w:r w:rsidRPr="00F97731">
              <w:rPr>
                <w:sz w:val="24"/>
              </w:rPr>
              <w:t>,р</w:t>
            </w:r>
            <w:proofErr w:type="gramEnd"/>
            <w:r w:rsidRPr="00F97731">
              <w:rPr>
                <w:sz w:val="24"/>
              </w:rPr>
              <w:t>абочих</w:t>
            </w:r>
          </w:p>
          <w:p w:rsidR="0075187E" w:rsidRPr="00F97731" w:rsidRDefault="00CA2BAA">
            <w:pPr>
              <w:pStyle w:val="TableParagraph"/>
              <w:tabs>
                <w:tab w:val="left" w:pos="1823"/>
              </w:tabs>
              <w:spacing w:line="270" w:lineRule="atLeast"/>
              <w:ind w:left="117" w:right="92"/>
              <w:jc w:val="both"/>
              <w:rPr>
                <w:sz w:val="24"/>
              </w:rPr>
            </w:pPr>
            <w:r w:rsidRPr="00F97731">
              <w:rPr>
                <w:sz w:val="24"/>
              </w:rPr>
              <w:t>п</w:t>
            </w:r>
            <w:r w:rsidR="004F550B" w:rsidRPr="00F97731">
              <w:rPr>
                <w:sz w:val="24"/>
              </w:rPr>
              <w:t>рограмм</w:t>
            </w:r>
            <w:r w:rsidR="004F550B" w:rsidRPr="00F97731">
              <w:rPr>
                <w:spacing w:val="-1"/>
                <w:sz w:val="24"/>
              </w:rPr>
              <w:t xml:space="preserve">дисциплин/профессиональных </w:t>
            </w:r>
            <w:r w:rsidR="004F550B" w:rsidRPr="00F97731">
              <w:rPr>
                <w:sz w:val="24"/>
              </w:rPr>
              <w:t>модулей, КТП, программ практик, КОС и ФОС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359" w:right="158" w:hanging="154"/>
              <w:rPr>
                <w:sz w:val="24"/>
              </w:rPr>
            </w:pPr>
            <w:r w:rsidRPr="00F97731">
              <w:rPr>
                <w:sz w:val="24"/>
              </w:rPr>
              <w:t>В течение месяца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B41BBB">
            <w:pPr>
              <w:pStyle w:val="TableParagraph"/>
              <w:spacing w:line="270" w:lineRule="atLeas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Председатели ПЦК преподаватели</w:t>
            </w:r>
          </w:p>
        </w:tc>
      </w:tr>
      <w:tr w:rsidR="000E0381" w:rsidRPr="00F97731" w:rsidTr="000E0381">
        <w:trPr>
          <w:trHeight w:val="828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8.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tabs>
                <w:tab w:val="left" w:pos="1973"/>
                <w:tab w:val="left" w:pos="3443"/>
                <w:tab w:val="left" w:pos="4180"/>
              </w:tabs>
              <w:ind w:left="117" w:right="88"/>
              <w:rPr>
                <w:sz w:val="24"/>
              </w:rPr>
            </w:pPr>
            <w:r w:rsidRPr="00F97731">
              <w:rPr>
                <w:sz w:val="24"/>
              </w:rPr>
              <w:t>Организация</w:t>
            </w:r>
            <w:r w:rsidRPr="00F97731">
              <w:rPr>
                <w:sz w:val="24"/>
              </w:rPr>
              <w:tab/>
              <w:t>контроля</w:t>
            </w:r>
            <w:r w:rsidRPr="00F97731">
              <w:rPr>
                <w:sz w:val="24"/>
              </w:rPr>
              <w:tab/>
              <w:t>за</w:t>
            </w:r>
            <w:r w:rsidRPr="00F97731">
              <w:rPr>
                <w:spacing w:val="-1"/>
                <w:sz w:val="24"/>
              </w:rPr>
              <w:t>учебно-</w:t>
            </w:r>
            <w:r w:rsidRPr="00F97731">
              <w:rPr>
                <w:sz w:val="24"/>
              </w:rPr>
              <w:t>воспитательным процессом в новом учебном</w:t>
            </w:r>
          </w:p>
          <w:p w:rsidR="0075187E" w:rsidRPr="00F97731" w:rsidRDefault="004F550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году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359" w:right="158" w:hanging="154"/>
              <w:rPr>
                <w:sz w:val="24"/>
              </w:rPr>
            </w:pPr>
            <w:r w:rsidRPr="00F97731">
              <w:rPr>
                <w:sz w:val="24"/>
              </w:rPr>
              <w:t>В течение месяца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BAA" w:rsidRPr="00F97731" w:rsidRDefault="00CA2BAA" w:rsidP="00B41BBB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CA2BAA" w:rsidRPr="00F97731" w:rsidRDefault="00CA2BAA" w:rsidP="00B41BBB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75187E" w:rsidRPr="00F97731" w:rsidRDefault="00CA2BAA" w:rsidP="00B41BBB">
            <w:pPr>
              <w:pStyle w:val="TableParagraph"/>
              <w:spacing w:line="264" w:lineRule="exact"/>
              <w:rPr>
                <w:iCs/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</w:tc>
      </w:tr>
      <w:tr w:rsidR="000E0381" w:rsidRPr="00F97731" w:rsidTr="000E0381">
        <w:trPr>
          <w:trHeight w:val="551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9.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Заседание Совета по профилактике правонарушений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64089A">
            <w:pPr>
              <w:pStyle w:val="TableParagraph"/>
              <w:spacing w:line="268" w:lineRule="exact"/>
              <w:ind w:left="114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</w:t>
            </w:r>
            <w:r w:rsidR="0064089A" w:rsidRPr="00F97731">
              <w:rPr>
                <w:sz w:val="24"/>
              </w:rPr>
              <w:t>6</w:t>
            </w:r>
            <w:r w:rsidRPr="00F97731">
              <w:rPr>
                <w:sz w:val="24"/>
              </w:rPr>
              <w:t>.09.2</w:t>
            </w:r>
            <w:r w:rsidR="0064089A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BAA" w:rsidRPr="00F97731" w:rsidRDefault="00CA2BAA" w:rsidP="00B41BBB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CA2BAA" w:rsidRPr="00F97731" w:rsidRDefault="00CA2BAA" w:rsidP="00B41BBB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75187E" w:rsidRPr="00F97731" w:rsidRDefault="00CA2BAA" w:rsidP="00B41BBB">
            <w:pPr>
              <w:pStyle w:val="TableParagraph"/>
              <w:spacing w:line="264" w:lineRule="exact"/>
              <w:rPr>
                <w:iCs/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</w:tc>
      </w:tr>
      <w:tr w:rsidR="000E0381" w:rsidRPr="00F97731" w:rsidTr="000E0381">
        <w:trPr>
          <w:trHeight w:val="1103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10.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tabs>
                <w:tab w:val="left" w:pos="1028"/>
                <w:tab w:val="left" w:pos="1491"/>
                <w:tab w:val="left" w:pos="2772"/>
                <w:tab w:val="left" w:pos="4164"/>
              </w:tabs>
              <w:ind w:left="117" w:right="87"/>
              <w:rPr>
                <w:sz w:val="24"/>
              </w:rPr>
            </w:pPr>
            <w:r w:rsidRPr="00F97731">
              <w:rPr>
                <w:sz w:val="24"/>
              </w:rPr>
              <w:t>Плановый контроль: «Адаптация студентов 1 курса</w:t>
            </w:r>
            <w:r w:rsidRPr="00F97731">
              <w:rPr>
                <w:sz w:val="24"/>
              </w:rPr>
              <w:tab/>
              <w:t>в</w:t>
            </w:r>
            <w:r w:rsidRPr="00F97731">
              <w:rPr>
                <w:sz w:val="24"/>
              </w:rPr>
              <w:tab/>
              <w:t>условиях</w:t>
            </w:r>
            <w:r w:rsidRPr="00F97731">
              <w:rPr>
                <w:sz w:val="24"/>
              </w:rPr>
              <w:tab/>
              <w:t>колледжа:</w:t>
            </w:r>
            <w:r w:rsidR="006104BF">
              <w:rPr>
                <w:sz w:val="24"/>
              </w:rPr>
              <w:t xml:space="preserve"> </w:t>
            </w:r>
            <w:r w:rsidRPr="00F97731">
              <w:rPr>
                <w:spacing w:val="-1"/>
                <w:sz w:val="24"/>
              </w:rPr>
              <w:t>учебная</w:t>
            </w:r>
          </w:p>
          <w:p w:rsidR="0075187E" w:rsidRPr="00F97731" w:rsidRDefault="004F550B" w:rsidP="00CA2BAA">
            <w:pPr>
              <w:pStyle w:val="TableParagraph"/>
              <w:tabs>
                <w:tab w:val="left" w:pos="2305"/>
                <w:tab w:val="left" w:pos="4100"/>
              </w:tabs>
              <w:spacing w:line="270" w:lineRule="atLeast"/>
              <w:ind w:left="117" w:right="88"/>
              <w:rPr>
                <w:sz w:val="24"/>
              </w:rPr>
            </w:pPr>
            <w:r w:rsidRPr="00F97731">
              <w:rPr>
                <w:sz w:val="24"/>
              </w:rPr>
              <w:t>дисциплина,</w:t>
            </w:r>
            <w:r w:rsidR="006104BF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бытовые</w:t>
            </w:r>
            <w:r w:rsidR="006104BF">
              <w:rPr>
                <w:sz w:val="24"/>
              </w:rPr>
              <w:t xml:space="preserve"> </w:t>
            </w:r>
            <w:r w:rsidRPr="00F97731">
              <w:rPr>
                <w:spacing w:val="-1"/>
                <w:sz w:val="24"/>
              </w:rPr>
              <w:t xml:space="preserve">условия, </w:t>
            </w:r>
            <w:r w:rsidRPr="00F97731">
              <w:rPr>
                <w:sz w:val="24"/>
              </w:rPr>
              <w:t>психологический комфорт»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359" w:right="158" w:hanging="154"/>
              <w:rPr>
                <w:sz w:val="24"/>
              </w:rPr>
            </w:pPr>
            <w:r w:rsidRPr="00F97731">
              <w:rPr>
                <w:sz w:val="24"/>
              </w:rPr>
              <w:t>В течение месяца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BAA" w:rsidRPr="00F97731" w:rsidRDefault="00CA2BAA" w:rsidP="00B41BBB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CA2BAA" w:rsidRPr="00F97731" w:rsidRDefault="00CA2BAA" w:rsidP="00B41BBB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6104BF" w:rsidRDefault="00CA2BAA" w:rsidP="00B41BBB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  <w:p w:rsidR="0075187E" w:rsidRPr="00F97731" w:rsidRDefault="006104BF" w:rsidP="00B41BBB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В</w:t>
            </w:r>
            <w:r w:rsidR="004F550B" w:rsidRPr="00F97731">
              <w:rPr>
                <w:iCs/>
                <w:sz w:val="24"/>
              </w:rPr>
              <w:t>оспитатель</w:t>
            </w:r>
            <w:r>
              <w:rPr>
                <w:iCs/>
                <w:sz w:val="24"/>
              </w:rPr>
              <w:t xml:space="preserve"> </w:t>
            </w:r>
          </w:p>
        </w:tc>
      </w:tr>
      <w:tr w:rsidR="000E0381" w:rsidRPr="00F97731" w:rsidTr="000E0381">
        <w:trPr>
          <w:trHeight w:val="553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11.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tabs>
                <w:tab w:val="left" w:pos="1628"/>
                <w:tab w:val="left" w:pos="2074"/>
                <w:tab w:val="left" w:pos="3571"/>
              </w:tabs>
              <w:spacing w:line="267" w:lineRule="exact"/>
              <w:ind w:leftChars="53" w:left="237" w:hangingChars="50" w:hanging="120"/>
              <w:rPr>
                <w:sz w:val="24"/>
              </w:rPr>
            </w:pPr>
            <w:r w:rsidRPr="00F97731">
              <w:rPr>
                <w:sz w:val="24"/>
              </w:rPr>
              <w:t>Подготовка</w:t>
            </w:r>
            <w:r w:rsidRPr="00F97731">
              <w:rPr>
                <w:sz w:val="24"/>
              </w:rPr>
              <w:tab/>
              <w:t>и</w:t>
            </w:r>
            <w:r w:rsidRPr="00F97731">
              <w:rPr>
                <w:sz w:val="24"/>
              </w:rPr>
              <w:tab/>
              <w:t>проведениеродительских</w:t>
            </w:r>
          </w:p>
          <w:p w:rsidR="0075187E" w:rsidRPr="00F97731" w:rsidRDefault="004F550B" w:rsidP="000E0381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 xml:space="preserve">собраний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7" w:lineRule="exact"/>
              <w:ind w:left="116" w:right="8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В течение</w:t>
            </w:r>
          </w:p>
          <w:p w:rsidR="0075187E" w:rsidRPr="00F97731" w:rsidRDefault="004F550B">
            <w:pPr>
              <w:pStyle w:val="TableParagraph"/>
              <w:spacing w:line="266" w:lineRule="exact"/>
              <w:ind w:left="112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месяца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B41BBB">
            <w:pPr>
              <w:pStyle w:val="TableParagraph"/>
              <w:spacing w:line="266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Кураторы</w:t>
            </w:r>
          </w:p>
        </w:tc>
      </w:tr>
      <w:tr w:rsidR="000E0381" w:rsidRPr="00F97731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7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before="82"/>
              <w:ind w:left="4254" w:right="4226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ОКТЯБРЬ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ind w:left="117" w:right="450"/>
              <w:rPr>
                <w:sz w:val="24"/>
              </w:rPr>
            </w:pPr>
            <w:r w:rsidRPr="00F97731">
              <w:rPr>
                <w:sz w:val="24"/>
              </w:rPr>
              <w:t>Аттестация студентов за месяц – рубежный контроль.</w:t>
            </w:r>
            <w:r w:rsidR="009772E8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 xml:space="preserve">Анализ посещаемости за сентябрь. </w:t>
            </w:r>
          </w:p>
        </w:tc>
        <w:tc>
          <w:tcPr>
            <w:tcW w:w="1455" w:type="dxa"/>
          </w:tcPr>
          <w:p w:rsidR="0075187E" w:rsidRPr="00F97731" w:rsidRDefault="004F550B" w:rsidP="0064089A">
            <w:pPr>
              <w:pStyle w:val="TableParagraph"/>
              <w:spacing w:line="265" w:lineRule="exact"/>
              <w:ind w:left="114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До 03.10.2</w:t>
            </w:r>
            <w:r w:rsidR="0064089A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6104BF" w:rsidP="006104B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 К</w:t>
            </w:r>
            <w:r w:rsidR="004F550B" w:rsidRPr="00F97731">
              <w:rPr>
                <w:iCs/>
                <w:sz w:val="24"/>
              </w:rPr>
              <w:t>ураторы</w:t>
            </w:r>
            <w:r>
              <w:rPr>
                <w:iCs/>
                <w:sz w:val="24"/>
              </w:rPr>
              <w:t xml:space="preserve">  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lastRenderedPageBreak/>
              <w:t>2.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Заседание Совета по профилактике</w:t>
            </w:r>
            <w:r w:rsidR="00CA2BAA" w:rsidRPr="00F97731">
              <w:rPr>
                <w:sz w:val="24"/>
              </w:rPr>
              <w:t xml:space="preserve"> правонарушений</w:t>
            </w:r>
          </w:p>
        </w:tc>
        <w:tc>
          <w:tcPr>
            <w:tcW w:w="1455" w:type="dxa"/>
          </w:tcPr>
          <w:p w:rsidR="0075187E" w:rsidRPr="00F97731" w:rsidRDefault="00CA2BAA" w:rsidP="0064089A">
            <w:pPr>
              <w:pStyle w:val="TableParagraph"/>
              <w:spacing w:line="265" w:lineRule="exact"/>
              <w:ind w:left="114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</w:t>
            </w:r>
            <w:r w:rsidR="0064089A" w:rsidRPr="00F97731">
              <w:rPr>
                <w:sz w:val="24"/>
              </w:rPr>
              <w:t>5</w:t>
            </w:r>
            <w:r w:rsidR="004F550B" w:rsidRPr="00F97731">
              <w:rPr>
                <w:sz w:val="24"/>
              </w:rPr>
              <w:t>.10.2</w:t>
            </w:r>
            <w:r w:rsidR="0064089A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CA2BAA" w:rsidRPr="00F97731" w:rsidRDefault="00CA2BAA" w:rsidP="00CA2BAA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CA2BAA" w:rsidRPr="00F97731" w:rsidRDefault="00CA2BAA" w:rsidP="00CA2BAA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75187E" w:rsidRPr="00F97731" w:rsidRDefault="00CA2BAA" w:rsidP="00CA2BAA">
            <w:pPr>
              <w:pStyle w:val="TableParagraph"/>
              <w:jc w:val="both"/>
              <w:rPr>
                <w:iCs/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5449" w:type="dxa"/>
          </w:tcPr>
          <w:p w:rsidR="0075187E" w:rsidRPr="00F97731" w:rsidRDefault="004F550B" w:rsidP="00AA535F">
            <w:pPr>
              <w:pStyle w:val="TableParagraph"/>
              <w:ind w:left="117" w:right="222"/>
              <w:rPr>
                <w:sz w:val="24"/>
              </w:rPr>
            </w:pPr>
            <w:r w:rsidRPr="00F97731">
              <w:rPr>
                <w:sz w:val="24"/>
              </w:rPr>
              <w:t>Информационно-аналитическое оформление стенда (итоги успеваемости, посещаемости за сентябрь 202</w:t>
            </w:r>
            <w:r w:rsidR="00AA535F" w:rsidRPr="00F97731">
              <w:rPr>
                <w:sz w:val="24"/>
              </w:rPr>
              <w:t>4</w:t>
            </w:r>
            <w:r w:rsidRPr="00F97731">
              <w:rPr>
                <w:sz w:val="24"/>
              </w:rPr>
              <w:t>)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3" w:lineRule="exact"/>
              <w:ind w:left="114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 xml:space="preserve"> 03.10.2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104BF">
            <w:pPr>
              <w:pStyle w:val="TableParagraph"/>
              <w:ind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ТО 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ind w:left="117" w:right="1306"/>
              <w:rPr>
                <w:sz w:val="24"/>
              </w:rPr>
            </w:pPr>
            <w:r w:rsidRPr="00F97731">
              <w:rPr>
                <w:sz w:val="24"/>
              </w:rPr>
              <w:t xml:space="preserve">Проведение исследования качества общеобразовательной подготовки обучающихся первых курсов </w:t>
            </w:r>
            <w:proofErr w:type="gramStart"/>
            <w:r w:rsidRPr="00F97731">
              <w:rPr>
                <w:sz w:val="24"/>
              </w:rPr>
              <w:t>по</w:t>
            </w:r>
            <w:proofErr w:type="gramEnd"/>
          </w:p>
          <w:p w:rsidR="0075187E" w:rsidRPr="00F97731" w:rsidRDefault="004F550B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образовательным программам СПО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2" w:lineRule="exact"/>
              <w:ind w:left="116" w:right="8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До 28.10.2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104BF">
            <w:pPr>
              <w:pStyle w:val="TableParagraph"/>
              <w:ind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ТО Преподаватели </w:t>
            </w:r>
          </w:p>
          <w:p w:rsidR="0075187E" w:rsidRPr="00F97731" w:rsidRDefault="0075187E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4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 xml:space="preserve">Плановый контроль «Аудит УМК </w:t>
            </w:r>
            <w:proofErr w:type="gramStart"/>
            <w:r w:rsidRPr="00F97731">
              <w:rPr>
                <w:sz w:val="24"/>
              </w:rPr>
              <w:t>по</w:t>
            </w:r>
            <w:proofErr w:type="gramEnd"/>
          </w:p>
          <w:p w:rsidR="0075187E" w:rsidRPr="00F97731" w:rsidRDefault="004F550B">
            <w:pPr>
              <w:pStyle w:val="TableParagraph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дисциплинам/профессиональным модулям»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2" w:lineRule="exact"/>
              <w:ind w:left="116" w:right="8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20.09.2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104BF">
            <w:pPr>
              <w:pStyle w:val="TableParagraph"/>
              <w:spacing w:line="262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  <w:p w:rsidR="0075187E" w:rsidRPr="00F97731" w:rsidRDefault="004F550B" w:rsidP="006104BF">
            <w:pPr>
              <w:pStyle w:val="TableParagraph"/>
              <w:spacing w:line="270" w:lineRule="atLeast"/>
              <w:ind w:right="348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Председатели ПЦК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03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Посещение занятий преподавателей с целью изучения качества преподавания учебных</w:t>
            </w:r>
          </w:p>
          <w:p w:rsidR="0075187E" w:rsidRPr="00F97731" w:rsidRDefault="004F550B">
            <w:pPr>
              <w:pStyle w:val="TableParagraph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дисциплин/ междисциплинарных курсов</w:t>
            </w:r>
          </w:p>
        </w:tc>
        <w:tc>
          <w:tcPr>
            <w:tcW w:w="1455" w:type="dxa"/>
          </w:tcPr>
          <w:p w:rsidR="0075187E" w:rsidRPr="00F97731" w:rsidRDefault="004F550B">
            <w:pPr>
              <w:pStyle w:val="TableParagraph"/>
              <w:ind w:left="359" w:right="158" w:hanging="154"/>
              <w:rPr>
                <w:sz w:val="24"/>
              </w:rPr>
            </w:pPr>
            <w:r w:rsidRPr="00F97731">
              <w:rPr>
                <w:sz w:val="24"/>
              </w:rPr>
              <w:t>В течение месяца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104BF">
            <w:pPr>
              <w:pStyle w:val="TableParagraph"/>
              <w:ind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 Председатели ПЦК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8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7</w:t>
            </w:r>
          </w:p>
        </w:tc>
        <w:tc>
          <w:tcPr>
            <w:tcW w:w="5449" w:type="dxa"/>
          </w:tcPr>
          <w:p w:rsidR="0075187E" w:rsidRPr="00F97731" w:rsidRDefault="004F550B" w:rsidP="00AA535F">
            <w:pPr>
              <w:pStyle w:val="TableParagraph"/>
              <w:ind w:left="117" w:right="89"/>
              <w:jc w:val="both"/>
              <w:rPr>
                <w:sz w:val="24"/>
              </w:rPr>
            </w:pPr>
            <w:r w:rsidRPr="00F97731">
              <w:rPr>
                <w:sz w:val="24"/>
              </w:rPr>
              <w:t>Разработать план мероприятий по подготовке выпускников к государственной итоговой аттестации в 202</w:t>
            </w:r>
            <w:r w:rsidR="00AA535F" w:rsidRPr="00F97731">
              <w:rPr>
                <w:sz w:val="24"/>
              </w:rPr>
              <w:t xml:space="preserve">5 </w:t>
            </w:r>
            <w:r w:rsidRPr="00F97731">
              <w:rPr>
                <w:sz w:val="24"/>
              </w:rPr>
              <w:t>г.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2" w:lineRule="exact"/>
              <w:ind w:left="116" w:right="8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 xml:space="preserve"> 30.10.2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104BF">
            <w:pPr>
              <w:pStyle w:val="TableParagraph"/>
              <w:ind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  <w:p w:rsidR="0075187E" w:rsidRPr="00F97731" w:rsidRDefault="0075187E">
            <w:pPr>
              <w:pStyle w:val="TableParagraph"/>
              <w:ind w:left="117" w:right="101"/>
              <w:rPr>
                <w:iCs/>
                <w:sz w:val="24"/>
              </w:rPr>
            </w:pP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8.</w:t>
            </w:r>
          </w:p>
        </w:tc>
        <w:tc>
          <w:tcPr>
            <w:tcW w:w="5449" w:type="dxa"/>
          </w:tcPr>
          <w:p w:rsidR="0075187E" w:rsidRPr="00F97731" w:rsidRDefault="004F550B" w:rsidP="00AA535F">
            <w:pPr>
              <w:pStyle w:val="TableParagraph"/>
              <w:ind w:left="117"/>
              <w:rPr>
                <w:sz w:val="24"/>
              </w:rPr>
            </w:pPr>
            <w:r w:rsidRPr="00F97731">
              <w:rPr>
                <w:sz w:val="24"/>
              </w:rPr>
              <w:t>Разработать план мероприятий по организации работы по защите дипломных работ в 202</w:t>
            </w:r>
            <w:r w:rsidR="00AA535F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 xml:space="preserve"> г.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2" w:lineRule="exact"/>
              <w:ind w:left="116" w:right="8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До 30.10.2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104BF">
            <w:pPr>
              <w:pStyle w:val="TableParagraph"/>
              <w:ind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  <w:p w:rsidR="0075187E" w:rsidRPr="00F97731" w:rsidRDefault="0075187E">
            <w:pPr>
              <w:pStyle w:val="TableParagraph"/>
              <w:ind w:left="117" w:right="101"/>
              <w:rPr>
                <w:iCs/>
                <w:sz w:val="24"/>
              </w:rPr>
            </w:pPr>
          </w:p>
        </w:tc>
      </w:tr>
      <w:tr w:rsidR="000E0381" w:rsidRPr="00F97731" w:rsidTr="006D4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9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 xml:space="preserve">Совещания с руководителями </w:t>
            </w:r>
            <w:proofErr w:type="gramStart"/>
            <w:r w:rsidRPr="00F97731">
              <w:rPr>
                <w:sz w:val="24"/>
              </w:rPr>
              <w:t>ДР</w:t>
            </w:r>
            <w:proofErr w:type="gramEnd"/>
            <w:r w:rsidRPr="00F97731">
              <w:rPr>
                <w:sz w:val="24"/>
              </w:rPr>
              <w:t>, ВКР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17.10.2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104BF">
            <w:pPr>
              <w:pStyle w:val="TableParagraph"/>
              <w:ind w:right="359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Председатель ПЦК 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4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10.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tabs>
                <w:tab w:val="left" w:pos="1628"/>
                <w:tab w:val="left" w:pos="2074"/>
                <w:tab w:val="left" w:pos="3571"/>
              </w:tabs>
              <w:ind w:left="117" w:right="92"/>
              <w:rPr>
                <w:sz w:val="24"/>
              </w:rPr>
            </w:pPr>
            <w:r w:rsidRPr="00F97731">
              <w:rPr>
                <w:sz w:val="24"/>
              </w:rPr>
              <w:t>Подготовка</w:t>
            </w:r>
            <w:r w:rsidRPr="00F97731">
              <w:rPr>
                <w:sz w:val="24"/>
              </w:rPr>
              <w:tab/>
              <w:t>и</w:t>
            </w:r>
            <w:r w:rsidRPr="00F97731">
              <w:rPr>
                <w:sz w:val="24"/>
              </w:rPr>
              <w:tab/>
              <w:t>проведение</w:t>
            </w:r>
            <w:r w:rsidR="00B41BBB">
              <w:rPr>
                <w:spacing w:val="-1"/>
                <w:sz w:val="24"/>
              </w:rPr>
              <w:t xml:space="preserve"> </w:t>
            </w:r>
            <w:r w:rsidRPr="00F97731">
              <w:rPr>
                <w:spacing w:val="-1"/>
                <w:sz w:val="24"/>
              </w:rPr>
              <w:t xml:space="preserve">родительских </w:t>
            </w:r>
            <w:r w:rsidR="00AA535F" w:rsidRPr="00F97731">
              <w:rPr>
                <w:sz w:val="24"/>
              </w:rPr>
              <w:t xml:space="preserve">собраний 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5" w:lineRule="exact"/>
              <w:ind w:left="114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26.10.2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104BF">
            <w:pPr>
              <w:pStyle w:val="TableParagraph"/>
              <w:ind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</w:t>
            </w:r>
            <w:r w:rsidR="006104BF">
              <w:rPr>
                <w:iCs/>
                <w:sz w:val="24"/>
              </w:rPr>
              <w:t xml:space="preserve">ра по </w:t>
            </w:r>
            <w:proofErr w:type="gramStart"/>
            <w:r w:rsidR="006104BF">
              <w:rPr>
                <w:iCs/>
                <w:sz w:val="24"/>
              </w:rPr>
              <w:t>УПР</w:t>
            </w:r>
            <w:proofErr w:type="gramEnd"/>
            <w:r w:rsidR="006104BF">
              <w:rPr>
                <w:iCs/>
                <w:sz w:val="24"/>
              </w:rPr>
              <w:t xml:space="preserve"> Зам.директора по УВР К</w:t>
            </w:r>
            <w:r w:rsidRPr="00F97731">
              <w:rPr>
                <w:iCs/>
                <w:sz w:val="24"/>
              </w:rPr>
              <w:t>ураторы</w:t>
            </w:r>
            <w:r w:rsidR="006104BF">
              <w:rPr>
                <w:iCs/>
                <w:sz w:val="24"/>
              </w:rPr>
              <w:t xml:space="preserve"> </w:t>
            </w:r>
          </w:p>
        </w:tc>
      </w:tr>
      <w:tr w:rsidR="000E0381" w:rsidRPr="00F97731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3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before="106"/>
              <w:ind w:left="4251" w:right="422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НОЯБРЬ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55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 xml:space="preserve">Организация и проведение </w:t>
            </w:r>
            <w:proofErr w:type="gramStart"/>
            <w:r w:rsidRPr="00F97731">
              <w:rPr>
                <w:sz w:val="24"/>
              </w:rPr>
              <w:t>предварительной</w:t>
            </w:r>
            <w:proofErr w:type="gramEnd"/>
          </w:p>
          <w:p w:rsidR="0075187E" w:rsidRPr="00F97731" w:rsidRDefault="004F550B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аттестации студентов за октябрь (рубежный контроль). Анализ посещаемости учебных занятий за октябрь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4" w:lineRule="exact"/>
              <w:ind w:left="116" w:right="8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До01.11.2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6104BF" w:rsidP="006104BF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Cs/>
                <w:sz w:val="24"/>
              </w:rPr>
              <w:t>Зам. директора по ТО К</w:t>
            </w:r>
            <w:r w:rsidR="004F550B" w:rsidRPr="00F97731">
              <w:rPr>
                <w:iCs/>
                <w:sz w:val="24"/>
              </w:rPr>
              <w:t>ураторы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5449" w:type="dxa"/>
          </w:tcPr>
          <w:p w:rsidR="0075187E" w:rsidRPr="00F97731" w:rsidRDefault="00576D79" w:rsidP="00576D79">
            <w:pPr>
              <w:pStyle w:val="TableParagraph"/>
              <w:tabs>
                <w:tab w:val="left" w:pos="3718"/>
              </w:tabs>
              <w:ind w:left="117" w:right="88"/>
              <w:rPr>
                <w:sz w:val="24"/>
              </w:rPr>
            </w:pPr>
            <w:r w:rsidRPr="00F97731">
              <w:rPr>
                <w:sz w:val="24"/>
              </w:rPr>
              <w:t>И</w:t>
            </w:r>
            <w:r w:rsidR="004F550B" w:rsidRPr="00F97731">
              <w:rPr>
                <w:sz w:val="24"/>
              </w:rPr>
              <w:t>тоги</w:t>
            </w:r>
            <w:r w:rsidRPr="00F97731">
              <w:rPr>
                <w:sz w:val="24"/>
              </w:rPr>
              <w:t xml:space="preserve"> </w:t>
            </w:r>
            <w:r w:rsidR="004F550B" w:rsidRPr="00F97731">
              <w:rPr>
                <w:sz w:val="24"/>
              </w:rPr>
              <w:t xml:space="preserve"> успеваемости, посещаемости за</w:t>
            </w:r>
            <w:r w:rsidRPr="00F97731">
              <w:rPr>
                <w:sz w:val="24"/>
              </w:rPr>
              <w:t xml:space="preserve"> </w:t>
            </w:r>
            <w:r w:rsidR="004F550B" w:rsidRPr="00F97731">
              <w:rPr>
                <w:sz w:val="24"/>
              </w:rPr>
              <w:t xml:space="preserve">октябрь 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2" w:lineRule="exact"/>
              <w:ind w:left="114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 xml:space="preserve"> 04.10.2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104BF">
            <w:pPr>
              <w:pStyle w:val="TableParagraph"/>
              <w:spacing w:line="269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 кураторы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5449" w:type="dxa"/>
          </w:tcPr>
          <w:p w:rsidR="0075187E" w:rsidRPr="00F97731" w:rsidRDefault="006D4A96">
            <w:pPr>
              <w:pStyle w:val="TableParagraph"/>
              <w:tabs>
                <w:tab w:val="left" w:pos="1443"/>
                <w:tab w:val="left" w:pos="2729"/>
                <w:tab w:val="left" w:pos="3976"/>
              </w:tabs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Плановый</w:t>
            </w:r>
            <w:r w:rsidRPr="00F97731">
              <w:rPr>
                <w:sz w:val="24"/>
              </w:rPr>
              <w:tab/>
              <w:t xml:space="preserve">контроль </w:t>
            </w:r>
            <w:r w:rsidR="004F550B" w:rsidRPr="00F97731">
              <w:rPr>
                <w:sz w:val="24"/>
              </w:rPr>
              <w:t>«Ведение</w:t>
            </w:r>
            <w:r w:rsidR="00576D79" w:rsidRPr="00F97731">
              <w:rPr>
                <w:sz w:val="24"/>
              </w:rPr>
              <w:t xml:space="preserve"> </w:t>
            </w:r>
            <w:r w:rsidR="004F550B" w:rsidRPr="00F97731">
              <w:rPr>
                <w:sz w:val="24"/>
              </w:rPr>
              <w:t>журналов</w:t>
            </w:r>
          </w:p>
          <w:p w:rsidR="0075187E" w:rsidRPr="00F97731" w:rsidRDefault="004F550B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теоретических и практических дисциплин»</w:t>
            </w:r>
          </w:p>
        </w:tc>
        <w:tc>
          <w:tcPr>
            <w:tcW w:w="1455" w:type="dxa"/>
          </w:tcPr>
          <w:p w:rsidR="0075187E" w:rsidRPr="00F97731" w:rsidRDefault="004F550B">
            <w:pPr>
              <w:pStyle w:val="TableParagraph"/>
              <w:spacing w:line="262" w:lineRule="exact"/>
              <w:ind w:left="116" w:right="8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В течение</w:t>
            </w:r>
          </w:p>
          <w:p w:rsidR="0075187E" w:rsidRPr="00F97731" w:rsidRDefault="004F550B">
            <w:pPr>
              <w:pStyle w:val="TableParagraph"/>
              <w:spacing w:line="269" w:lineRule="exact"/>
              <w:ind w:left="112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месяца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104BF">
            <w:pPr>
              <w:pStyle w:val="TableParagraph"/>
              <w:spacing w:line="262" w:lineRule="exact"/>
              <w:ind w:right="99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Заседания ПЦК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2" w:lineRule="exact"/>
              <w:ind w:left="114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28.11.2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104BF">
            <w:pPr>
              <w:pStyle w:val="TableParagraph"/>
              <w:spacing w:line="269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Председатели ПЦК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 xml:space="preserve">Совещания с руководителями </w:t>
            </w:r>
            <w:proofErr w:type="gramStart"/>
            <w:r w:rsidRPr="00F97731">
              <w:rPr>
                <w:sz w:val="24"/>
              </w:rPr>
              <w:t>ДР</w:t>
            </w:r>
            <w:proofErr w:type="gramEnd"/>
            <w:r w:rsidRPr="00F97731">
              <w:rPr>
                <w:sz w:val="24"/>
              </w:rPr>
              <w:t>, ВКР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27.11.2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104BF">
            <w:pPr>
              <w:pStyle w:val="TableParagraph"/>
              <w:spacing w:line="262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  <w:p w:rsidR="0075187E" w:rsidRPr="00F97731" w:rsidRDefault="0075187E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4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6</w:t>
            </w:r>
          </w:p>
        </w:tc>
        <w:tc>
          <w:tcPr>
            <w:tcW w:w="5449" w:type="dxa"/>
          </w:tcPr>
          <w:p w:rsidR="0075187E" w:rsidRPr="00F97731" w:rsidRDefault="004F550B" w:rsidP="00AA535F">
            <w:pPr>
              <w:pStyle w:val="TableParagraph"/>
              <w:tabs>
                <w:tab w:val="left" w:pos="1628"/>
                <w:tab w:val="left" w:pos="2074"/>
                <w:tab w:val="left" w:pos="3571"/>
              </w:tabs>
              <w:ind w:left="117" w:right="92"/>
              <w:rPr>
                <w:sz w:val="24"/>
              </w:rPr>
            </w:pPr>
            <w:r w:rsidRPr="00F97731">
              <w:rPr>
                <w:sz w:val="24"/>
              </w:rPr>
              <w:t>Подготовка</w:t>
            </w:r>
            <w:r w:rsidRPr="00F97731">
              <w:rPr>
                <w:sz w:val="24"/>
              </w:rPr>
              <w:tab/>
              <w:t>и</w:t>
            </w:r>
            <w:r w:rsidRPr="00F97731">
              <w:rPr>
                <w:sz w:val="24"/>
              </w:rPr>
              <w:tab/>
              <w:t>проведение</w:t>
            </w:r>
            <w:r w:rsidR="00576D79" w:rsidRPr="00F97731">
              <w:rPr>
                <w:sz w:val="24"/>
              </w:rPr>
              <w:t xml:space="preserve"> </w:t>
            </w:r>
            <w:r w:rsidRPr="00F97731">
              <w:rPr>
                <w:spacing w:val="-1"/>
                <w:sz w:val="24"/>
              </w:rPr>
              <w:t xml:space="preserve">родительских </w:t>
            </w:r>
            <w:r w:rsidRPr="00F97731">
              <w:rPr>
                <w:sz w:val="24"/>
              </w:rPr>
              <w:t xml:space="preserve">собраний 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30.11.2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FF3B9C" w:rsidRPr="00F97731" w:rsidRDefault="004F550B" w:rsidP="006104BF">
            <w:pPr>
              <w:pStyle w:val="TableParagraph"/>
              <w:spacing w:line="269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УР </w:t>
            </w:r>
          </w:p>
          <w:p w:rsidR="0075187E" w:rsidRPr="00F97731" w:rsidRDefault="004F550B" w:rsidP="006104BF">
            <w:pPr>
              <w:pStyle w:val="TableParagraph"/>
              <w:spacing w:line="269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</w:t>
            </w:r>
          </w:p>
          <w:p w:rsidR="0075187E" w:rsidRPr="00F97731" w:rsidRDefault="006104BF" w:rsidP="006104BF">
            <w:pPr>
              <w:pStyle w:val="TableParagraph"/>
              <w:spacing w:line="269" w:lineRule="exact"/>
              <w:rPr>
                <w:iCs/>
                <w:sz w:val="24"/>
              </w:rPr>
            </w:pPr>
            <w:r>
              <w:rPr>
                <w:iCs/>
                <w:sz w:val="24"/>
              </w:rPr>
              <w:t>К</w:t>
            </w:r>
            <w:r w:rsidR="004F550B" w:rsidRPr="00F97731">
              <w:rPr>
                <w:iCs/>
                <w:sz w:val="24"/>
              </w:rPr>
              <w:t>ураторы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7.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tabs>
                <w:tab w:val="left" w:pos="1301"/>
                <w:tab w:val="left" w:pos="2426"/>
                <w:tab w:val="left" w:pos="4095"/>
              </w:tabs>
              <w:spacing w:line="237" w:lineRule="auto"/>
              <w:ind w:left="117" w:right="94"/>
              <w:rPr>
                <w:sz w:val="24"/>
              </w:rPr>
            </w:pPr>
            <w:r w:rsidRPr="00F97731">
              <w:rPr>
                <w:sz w:val="24"/>
              </w:rPr>
              <w:t>Посещение занятий преподавателей с целью изучения</w:t>
            </w:r>
            <w:r w:rsidRPr="00F97731">
              <w:rPr>
                <w:sz w:val="24"/>
              </w:rPr>
              <w:tab/>
              <w:t>качества</w:t>
            </w:r>
            <w:r w:rsidRPr="00F97731">
              <w:rPr>
                <w:sz w:val="24"/>
              </w:rPr>
              <w:tab/>
              <w:t>преподавания</w:t>
            </w:r>
            <w:r w:rsidRPr="00F97731">
              <w:rPr>
                <w:spacing w:val="-1"/>
                <w:sz w:val="24"/>
              </w:rPr>
              <w:t xml:space="preserve">учебных </w:t>
            </w:r>
            <w:r w:rsidRPr="00F97731">
              <w:rPr>
                <w:sz w:val="24"/>
              </w:rPr>
              <w:t>дисциплин, МДК</w:t>
            </w:r>
          </w:p>
        </w:tc>
        <w:tc>
          <w:tcPr>
            <w:tcW w:w="1455" w:type="dxa"/>
          </w:tcPr>
          <w:p w:rsidR="0075187E" w:rsidRPr="00F97731" w:rsidRDefault="004F550B">
            <w:pPr>
              <w:pStyle w:val="TableParagraph"/>
              <w:spacing w:line="237" w:lineRule="auto"/>
              <w:ind w:left="359" w:right="158" w:hanging="154"/>
              <w:rPr>
                <w:sz w:val="24"/>
              </w:rPr>
            </w:pPr>
            <w:r w:rsidRPr="00F97731">
              <w:rPr>
                <w:sz w:val="24"/>
              </w:rPr>
              <w:t>В течение месяца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104BF">
            <w:pPr>
              <w:pStyle w:val="TableParagraph"/>
              <w:spacing w:line="237" w:lineRule="auto"/>
              <w:ind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ТО </w:t>
            </w:r>
          </w:p>
          <w:p w:rsidR="0075187E" w:rsidRPr="00F97731" w:rsidRDefault="004F550B" w:rsidP="006104BF">
            <w:pPr>
              <w:pStyle w:val="TableParagraph"/>
              <w:spacing w:line="269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Председатели ПЦК</w:t>
            </w:r>
          </w:p>
        </w:tc>
      </w:tr>
      <w:tr w:rsidR="000E0381" w:rsidRPr="00F97731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3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before="130"/>
              <w:ind w:left="4254" w:right="422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ДЕКАБРЬ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4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5449" w:type="dxa"/>
          </w:tcPr>
          <w:p w:rsidR="0075187E" w:rsidRPr="00F97731" w:rsidRDefault="00AA535F" w:rsidP="001A4CD3">
            <w:pPr>
              <w:pStyle w:val="TableParagraph"/>
              <w:ind w:left="117"/>
              <w:rPr>
                <w:sz w:val="24"/>
              </w:rPr>
            </w:pPr>
            <w:r w:rsidRPr="00F97731">
              <w:rPr>
                <w:sz w:val="24"/>
              </w:rPr>
              <w:t xml:space="preserve">Промежуточная </w:t>
            </w:r>
            <w:r w:rsidR="004F550B" w:rsidRPr="00F97731">
              <w:rPr>
                <w:sz w:val="24"/>
              </w:rPr>
              <w:t xml:space="preserve"> аттестация студентов за 1 семестр 202</w:t>
            </w:r>
            <w:r w:rsidRPr="00F97731">
              <w:rPr>
                <w:sz w:val="24"/>
              </w:rPr>
              <w:t>4</w:t>
            </w:r>
            <w:r w:rsidR="004F550B" w:rsidRPr="00F97731">
              <w:rPr>
                <w:sz w:val="24"/>
              </w:rPr>
              <w:t>-202</w:t>
            </w:r>
            <w:r w:rsidRPr="00F97731">
              <w:rPr>
                <w:sz w:val="24"/>
              </w:rPr>
              <w:t>5</w:t>
            </w:r>
            <w:r w:rsidR="004F550B" w:rsidRPr="00F97731">
              <w:rPr>
                <w:sz w:val="24"/>
              </w:rPr>
              <w:t xml:space="preserve"> </w:t>
            </w:r>
            <w:r w:rsidR="00F97731">
              <w:rPr>
                <w:sz w:val="24"/>
              </w:rPr>
              <w:t>у</w:t>
            </w:r>
            <w:r w:rsidR="001A4CD3">
              <w:rPr>
                <w:sz w:val="24"/>
              </w:rPr>
              <w:t xml:space="preserve">. </w:t>
            </w:r>
            <w:r w:rsidR="004F550B" w:rsidRPr="00F97731">
              <w:rPr>
                <w:sz w:val="24"/>
              </w:rPr>
              <w:t>г.</w:t>
            </w:r>
            <w:r w:rsidR="001A4CD3">
              <w:rPr>
                <w:sz w:val="24"/>
              </w:rPr>
              <w:t xml:space="preserve"> </w:t>
            </w:r>
            <w:r w:rsidR="004F550B" w:rsidRPr="00F97731">
              <w:rPr>
                <w:sz w:val="24"/>
              </w:rPr>
              <w:t>Анализ посещаемости за ноябрь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2" w:lineRule="exact"/>
              <w:ind w:left="114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До 02.12.2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104BF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 кураторы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8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lastRenderedPageBreak/>
              <w:t>2.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Заседания Профилактического Совета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4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11.12.2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F97731">
            <w:pPr>
              <w:pStyle w:val="TableParagraph"/>
              <w:spacing w:line="269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</w:t>
            </w:r>
          </w:p>
          <w:p w:rsidR="0075187E" w:rsidRPr="00F97731" w:rsidRDefault="00F97731" w:rsidP="00F97731">
            <w:pPr>
              <w:pStyle w:val="TableParagraph"/>
              <w:spacing w:line="237" w:lineRule="auto"/>
              <w:ind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К</w:t>
            </w:r>
            <w:r w:rsidR="004F550B" w:rsidRPr="00F97731">
              <w:rPr>
                <w:iCs/>
                <w:sz w:val="24"/>
              </w:rPr>
              <w:t>ураторы</w:t>
            </w:r>
            <w:r>
              <w:rPr>
                <w:iCs/>
                <w:sz w:val="24"/>
              </w:rPr>
              <w:t xml:space="preserve"> </w:t>
            </w:r>
          </w:p>
          <w:p w:rsidR="0075187E" w:rsidRPr="00F97731" w:rsidRDefault="004F550B" w:rsidP="00F97731">
            <w:pPr>
              <w:pStyle w:val="TableParagraph"/>
              <w:spacing w:line="269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Социальный педагог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2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tabs>
                <w:tab w:val="left" w:pos="1389"/>
                <w:tab w:val="left" w:pos="1914"/>
                <w:tab w:val="left" w:pos="2907"/>
                <w:tab w:val="left" w:pos="3432"/>
                <w:tab w:val="left" w:pos="4854"/>
              </w:tabs>
              <w:ind w:left="117" w:right="93"/>
              <w:rPr>
                <w:sz w:val="24"/>
              </w:rPr>
            </w:pPr>
            <w:r w:rsidRPr="00F97731">
              <w:rPr>
                <w:sz w:val="24"/>
              </w:rPr>
              <w:t>Собрания</w:t>
            </w:r>
            <w:r w:rsidRPr="00F97731">
              <w:rPr>
                <w:sz w:val="24"/>
              </w:rPr>
              <w:tab/>
              <w:t>по</w:t>
            </w:r>
            <w:r w:rsidRPr="00F97731">
              <w:rPr>
                <w:sz w:val="24"/>
              </w:rPr>
              <w:tab/>
              <w:t>группам</w:t>
            </w:r>
            <w:r w:rsidRPr="00F97731">
              <w:rPr>
                <w:sz w:val="24"/>
              </w:rPr>
              <w:tab/>
              <w:t>по</w:t>
            </w:r>
            <w:r w:rsidRPr="00F97731">
              <w:rPr>
                <w:sz w:val="24"/>
              </w:rPr>
              <w:tab/>
              <w:t>подготовке</w:t>
            </w:r>
            <w:r w:rsidRPr="00F97731">
              <w:rPr>
                <w:sz w:val="24"/>
              </w:rPr>
              <w:tab/>
              <w:t>к промежуточной аттестации</w:t>
            </w:r>
          </w:p>
        </w:tc>
        <w:tc>
          <w:tcPr>
            <w:tcW w:w="1455" w:type="dxa"/>
          </w:tcPr>
          <w:p w:rsidR="0075187E" w:rsidRPr="00F97731" w:rsidRDefault="004F550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 w:rsidRPr="00F97731">
              <w:rPr>
                <w:sz w:val="24"/>
              </w:rPr>
              <w:t xml:space="preserve">16.12. </w:t>
            </w:r>
            <w:r w:rsidR="00FF3B9C" w:rsidRPr="00F97731">
              <w:rPr>
                <w:sz w:val="24"/>
              </w:rPr>
              <w:t>20</w:t>
            </w:r>
            <w:r w:rsidRPr="00F97731">
              <w:rPr>
                <w:sz w:val="24"/>
              </w:rPr>
              <w:t>2</w:t>
            </w:r>
            <w:r w:rsidR="00AA535F" w:rsidRPr="00F97731">
              <w:rPr>
                <w:sz w:val="24"/>
              </w:rPr>
              <w:t>4</w:t>
            </w:r>
            <w:r w:rsidRPr="00F97731">
              <w:rPr>
                <w:sz w:val="24"/>
              </w:rPr>
              <w:t>-</w:t>
            </w:r>
          </w:p>
          <w:p w:rsidR="0075187E" w:rsidRPr="00F97731" w:rsidRDefault="004F550B" w:rsidP="00AA535F">
            <w:pPr>
              <w:pStyle w:val="TableParagraph"/>
              <w:ind w:left="115"/>
              <w:rPr>
                <w:sz w:val="24"/>
              </w:rPr>
            </w:pPr>
            <w:r w:rsidRPr="00F97731">
              <w:rPr>
                <w:sz w:val="24"/>
              </w:rPr>
              <w:t>19.12.202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F97731">
            <w:pPr>
              <w:pStyle w:val="TableParagraph"/>
              <w:ind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 кураторы</w:t>
            </w:r>
          </w:p>
        </w:tc>
      </w:tr>
      <w:tr w:rsidR="000E0381" w:rsidRPr="00F97731" w:rsidTr="006D4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5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3</w:t>
            </w:r>
          </w:p>
        </w:tc>
        <w:tc>
          <w:tcPr>
            <w:tcW w:w="5449" w:type="dxa"/>
          </w:tcPr>
          <w:p w:rsidR="0075187E" w:rsidRPr="00F97731" w:rsidRDefault="006D4A96" w:rsidP="00AA535F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И</w:t>
            </w:r>
            <w:r w:rsidR="004F550B" w:rsidRPr="00F97731">
              <w:rPr>
                <w:sz w:val="24"/>
              </w:rPr>
              <w:t>тоги успеваем</w:t>
            </w:r>
            <w:r w:rsidRPr="00F97731">
              <w:rPr>
                <w:sz w:val="24"/>
              </w:rPr>
              <w:t xml:space="preserve">ости, посещаемости за ноябрь 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2" w:lineRule="exact"/>
              <w:ind w:left="114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До 04.12.2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F97731">
            <w:pPr>
              <w:pStyle w:val="TableParagraph"/>
              <w:ind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 Кураторы</w:t>
            </w:r>
          </w:p>
        </w:tc>
      </w:tr>
      <w:tr w:rsidR="000E0381" w:rsidRPr="00F97731" w:rsidTr="006D4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5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Подготовка экзаменационных материалов для промежуточной аттестации студентов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2" w:lineRule="exact"/>
              <w:ind w:left="114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До 21.12.2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F97731">
            <w:pPr>
              <w:pStyle w:val="TableParagraph"/>
              <w:ind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ТО </w:t>
            </w:r>
          </w:p>
          <w:p w:rsidR="0075187E" w:rsidRPr="00F97731" w:rsidRDefault="004F550B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Председатели ПЦК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7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5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Заседание Методического Совета</w:t>
            </w:r>
          </w:p>
        </w:tc>
        <w:tc>
          <w:tcPr>
            <w:tcW w:w="1455" w:type="dxa"/>
          </w:tcPr>
          <w:p w:rsidR="0075187E" w:rsidRPr="00F97731" w:rsidRDefault="004F550B" w:rsidP="00AA535F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20.12.2</w:t>
            </w:r>
            <w:r w:rsidR="00AA535F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F97731">
            <w:pPr>
              <w:pStyle w:val="TableParagraph"/>
              <w:ind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ТО </w:t>
            </w:r>
          </w:p>
          <w:p w:rsidR="0075187E" w:rsidRPr="00F97731" w:rsidRDefault="004F550B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Председатели ПЦК</w:t>
            </w:r>
          </w:p>
        </w:tc>
      </w:tr>
      <w:tr w:rsidR="000E0381" w:rsidRPr="00F97731" w:rsidTr="006D4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Смотр кабинетов. Итоги работы за 1 семестр</w:t>
            </w:r>
          </w:p>
        </w:tc>
        <w:tc>
          <w:tcPr>
            <w:tcW w:w="1455" w:type="dxa"/>
          </w:tcPr>
          <w:p w:rsidR="0075187E" w:rsidRPr="00F97731" w:rsidRDefault="004F550B" w:rsidP="00FF3B9C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23.12.2</w:t>
            </w:r>
            <w:r w:rsidR="00FF3B9C" w:rsidRPr="00F97731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F97731">
            <w:pPr>
              <w:pStyle w:val="TableParagraph"/>
              <w:spacing w:line="262" w:lineRule="exact"/>
              <w:ind w:right="99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7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tabs>
                <w:tab w:val="left" w:pos="1443"/>
                <w:tab w:val="left" w:pos="2729"/>
                <w:tab w:val="left" w:pos="3976"/>
              </w:tabs>
              <w:spacing w:line="262" w:lineRule="exact"/>
              <w:ind w:leftChars="53" w:left="237" w:hangingChars="50" w:hanging="120"/>
              <w:jc w:val="both"/>
              <w:rPr>
                <w:sz w:val="24"/>
              </w:rPr>
            </w:pPr>
            <w:r w:rsidRPr="00F97731">
              <w:rPr>
                <w:sz w:val="24"/>
              </w:rPr>
              <w:t>Плановый</w:t>
            </w:r>
            <w:r w:rsidRPr="00F97731">
              <w:rPr>
                <w:sz w:val="24"/>
              </w:rPr>
              <w:tab/>
              <w:t>контроль:</w:t>
            </w:r>
            <w:r w:rsidR="00356E09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«Ведение</w:t>
            </w:r>
            <w:r w:rsidR="00576D79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журналов</w:t>
            </w:r>
          </w:p>
          <w:p w:rsidR="0075187E" w:rsidRPr="00F97731" w:rsidRDefault="004F550B">
            <w:pPr>
              <w:pStyle w:val="TableParagraph"/>
              <w:spacing w:line="269" w:lineRule="exact"/>
              <w:ind w:left="117"/>
              <w:jc w:val="both"/>
              <w:rPr>
                <w:sz w:val="24"/>
              </w:rPr>
            </w:pPr>
            <w:r w:rsidRPr="00F97731">
              <w:rPr>
                <w:sz w:val="24"/>
              </w:rPr>
              <w:t>теоретических и практических дисциплин»</w:t>
            </w:r>
          </w:p>
        </w:tc>
        <w:tc>
          <w:tcPr>
            <w:tcW w:w="1455" w:type="dxa"/>
          </w:tcPr>
          <w:p w:rsidR="0075187E" w:rsidRPr="00F97731" w:rsidRDefault="004F550B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 w:rsidRPr="00F97731">
              <w:rPr>
                <w:sz w:val="24"/>
              </w:rPr>
              <w:t>В течение</w:t>
            </w:r>
          </w:p>
          <w:p w:rsidR="0075187E" w:rsidRPr="00F97731" w:rsidRDefault="004F550B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 w:rsidRPr="00F97731">
              <w:rPr>
                <w:sz w:val="24"/>
              </w:rPr>
              <w:t>месяца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F97731">
            <w:pPr>
              <w:pStyle w:val="TableParagraph"/>
              <w:spacing w:line="262" w:lineRule="exact"/>
              <w:ind w:left="98" w:right="99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  <w:r w:rsidRPr="00F97731">
              <w:rPr>
                <w:iCs/>
                <w:sz w:val="24"/>
              </w:rPr>
              <w:t xml:space="preserve"> и ТО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8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jc w:val="both"/>
              <w:rPr>
                <w:sz w:val="24"/>
              </w:rPr>
            </w:pPr>
            <w:r w:rsidRPr="00F97731">
              <w:rPr>
                <w:sz w:val="24"/>
              </w:rPr>
              <w:t xml:space="preserve">Организация и проведение </w:t>
            </w:r>
            <w:proofErr w:type="gramStart"/>
            <w:r w:rsidRPr="00F97731">
              <w:rPr>
                <w:sz w:val="24"/>
              </w:rPr>
              <w:t>промежуточной</w:t>
            </w:r>
            <w:proofErr w:type="gramEnd"/>
          </w:p>
          <w:p w:rsidR="0075187E" w:rsidRPr="00F97731" w:rsidRDefault="004F550B">
            <w:pPr>
              <w:pStyle w:val="TableParagraph"/>
              <w:spacing w:line="269" w:lineRule="exact"/>
              <w:ind w:left="117"/>
              <w:jc w:val="both"/>
              <w:rPr>
                <w:sz w:val="24"/>
              </w:rPr>
            </w:pPr>
            <w:r w:rsidRPr="00F97731">
              <w:rPr>
                <w:sz w:val="24"/>
              </w:rPr>
              <w:t>аттестации</w:t>
            </w:r>
          </w:p>
        </w:tc>
        <w:tc>
          <w:tcPr>
            <w:tcW w:w="1455" w:type="dxa"/>
          </w:tcPr>
          <w:p w:rsidR="0075187E" w:rsidRPr="00F97731" w:rsidRDefault="004F550B">
            <w:pPr>
              <w:pStyle w:val="TableParagraph"/>
              <w:spacing w:line="262" w:lineRule="exact"/>
              <w:ind w:left="235"/>
              <w:rPr>
                <w:sz w:val="24"/>
              </w:rPr>
            </w:pPr>
            <w:r w:rsidRPr="00F97731">
              <w:rPr>
                <w:sz w:val="24"/>
              </w:rPr>
              <w:t>Согласно</w:t>
            </w:r>
          </w:p>
          <w:p w:rsidR="0075187E" w:rsidRPr="00F97731" w:rsidRDefault="004F550B">
            <w:pPr>
              <w:pStyle w:val="TableParagraph"/>
              <w:spacing w:line="269" w:lineRule="exact"/>
              <w:ind w:left="299"/>
              <w:rPr>
                <w:sz w:val="24"/>
              </w:rPr>
            </w:pPr>
            <w:r w:rsidRPr="00F97731">
              <w:rPr>
                <w:sz w:val="24"/>
              </w:rPr>
              <w:t>графика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F97731">
            <w:pPr>
              <w:pStyle w:val="TableParagraph"/>
              <w:spacing w:line="262" w:lineRule="exact"/>
              <w:ind w:left="98" w:right="99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</w:tc>
      </w:tr>
      <w:tr w:rsidR="000E0381" w:rsidRPr="00F97731" w:rsidTr="006D4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before="161"/>
              <w:ind w:left="4254" w:right="422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ЯНВАРЬ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ind w:left="117"/>
              <w:rPr>
                <w:sz w:val="24"/>
              </w:rPr>
            </w:pPr>
            <w:r w:rsidRPr="00F97731">
              <w:rPr>
                <w:sz w:val="24"/>
              </w:rPr>
              <w:t>Совещание с председателями ПЦК. Отчеты о работе ПЦК за 1 семестр</w:t>
            </w:r>
          </w:p>
        </w:tc>
        <w:tc>
          <w:tcPr>
            <w:tcW w:w="1455" w:type="dxa"/>
          </w:tcPr>
          <w:p w:rsidR="0075187E" w:rsidRPr="00F97731" w:rsidRDefault="004F550B" w:rsidP="00FF3B9C">
            <w:pPr>
              <w:pStyle w:val="TableParagraph"/>
              <w:spacing w:line="263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10.01.2</w:t>
            </w:r>
            <w:r w:rsidR="00FF3B9C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left="117"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  <w:p w:rsidR="0075187E" w:rsidRPr="00F97731" w:rsidRDefault="004F550B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Председатели ПЦК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3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5449" w:type="dxa"/>
          </w:tcPr>
          <w:p w:rsidR="0075187E" w:rsidRPr="00F97731" w:rsidRDefault="004F550B" w:rsidP="00FF3B9C">
            <w:pPr>
              <w:pStyle w:val="TableParagraph"/>
              <w:tabs>
                <w:tab w:val="left" w:pos="1983"/>
                <w:tab w:val="left" w:pos="2796"/>
                <w:tab w:val="left" w:pos="3738"/>
                <w:tab w:val="left" w:pos="4062"/>
              </w:tabs>
              <w:spacing w:line="265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Педагогический</w:t>
            </w:r>
            <w:r w:rsidRPr="00F97731">
              <w:rPr>
                <w:sz w:val="24"/>
              </w:rPr>
              <w:tab/>
              <w:t>Совет</w:t>
            </w:r>
            <w:r w:rsidRPr="00F97731">
              <w:rPr>
                <w:sz w:val="24"/>
              </w:rPr>
              <w:tab/>
            </w:r>
            <w:r w:rsidRPr="00F97731">
              <w:rPr>
                <w:spacing w:val="-2"/>
                <w:sz w:val="24"/>
              </w:rPr>
              <w:t>«Итоги</w:t>
            </w:r>
            <w:r w:rsidR="00576D79" w:rsidRPr="00F97731">
              <w:rPr>
                <w:spacing w:val="-2"/>
                <w:sz w:val="24"/>
              </w:rPr>
              <w:t xml:space="preserve"> </w:t>
            </w:r>
            <w:r w:rsidRPr="00F97731">
              <w:rPr>
                <w:sz w:val="24"/>
              </w:rPr>
              <w:t>1семестра</w:t>
            </w:r>
            <w:r w:rsidR="00B41BBB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202</w:t>
            </w:r>
            <w:r w:rsidR="00FF3B9C" w:rsidRPr="00F97731">
              <w:rPr>
                <w:sz w:val="24"/>
              </w:rPr>
              <w:t>4</w:t>
            </w:r>
            <w:r w:rsidRPr="00F97731">
              <w:rPr>
                <w:sz w:val="24"/>
              </w:rPr>
              <w:t>-202</w:t>
            </w:r>
            <w:r w:rsidR="00FF3B9C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 xml:space="preserve"> учебного года»</w:t>
            </w:r>
          </w:p>
        </w:tc>
        <w:tc>
          <w:tcPr>
            <w:tcW w:w="1455" w:type="dxa"/>
          </w:tcPr>
          <w:p w:rsidR="0075187E" w:rsidRPr="00F97731" w:rsidRDefault="004F550B" w:rsidP="00FF3B9C">
            <w:pPr>
              <w:pStyle w:val="TableParagraph"/>
              <w:spacing w:line="265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23.01.2</w:t>
            </w:r>
            <w:r w:rsidR="00FF3B9C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5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0E0381" w:rsidRPr="00F97731" w:rsidTr="006D4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3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Заседания ПЦК</w:t>
            </w:r>
          </w:p>
        </w:tc>
        <w:tc>
          <w:tcPr>
            <w:tcW w:w="1455" w:type="dxa"/>
          </w:tcPr>
          <w:p w:rsidR="0075187E" w:rsidRPr="00F97731" w:rsidRDefault="004F550B" w:rsidP="00FF3B9C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30.01.2</w:t>
            </w:r>
            <w:r w:rsidR="00FF3B9C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Председатели ПЦК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5449" w:type="dxa"/>
          </w:tcPr>
          <w:p w:rsidR="0075187E" w:rsidRPr="00F97731" w:rsidRDefault="004F550B" w:rsidP="00576D79">
            <w:pPr>
              <w:pStyle w:val="TableParagraph"/>
              <w:tabs>
                <w:tab w:val="left" w:pos="1301"/>
                <w:tab w:val="left" w:pos="2426"/>
                <w:tab w:val="left" w:pos="4095"/>
              </w:tabs>
              <w:ind w:left="117" w:right="94"/>
              <w:rPr>
                <w:sz w:val="24"/>
              </w:rPr>
            </w:pPr>
            <w:r w:rsidRPr="00F97731">
              <w:rPr>
                <w:sz w:val="24"/>
              </w:rPr>
              <w:t>Посещение занятий преподавателей с целью изучения</w:t>
            </w:r>
            <w:r w:rsidR="00576D79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качества</w:t>
            </w:r>
            <w:r w:rsidR="00576D79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преподавания</w:t>
            </w:r>
            <w:r w:rsidR="00576D79" w:rsidRPr="00F97731">
              <w:rPr>
                <w:sz w:val="24"/>
              </w:rPr>
              <w:t xml:space="preserve"> </w:t>
            </w:r>
            <w:r w:rsidRPr="00F97731">
              <w:rPr>
                <w:spacing w:val="-1"/>
                <w:sz w:val="24"/>
              </w:rPr>
              <w:t>учебных</w:t>
            </w:r>
            <w:r w:rsidR="00576D79" w:rsidRPr="00F97731">
              <w:rPr>
                <w:spacing w:val="-1"/>
                <w:sz w:val="24"/>
              </w:rPr>
              <w:t xml:space="preserve"> </w:t>
            </w:r>
            <w:r w:rsidRPr="00F97731">
              <w:rPr>
                <w:sz w:val="24"/>
              </w:rPr>
              <w:t>дисциплин, МДК</w:t>
            </w:r>
          </w:p>
        </w:tc>
        <w:tc>
          <w:tcPr>
            <w:tcW w:w="1455" w:type="dxa"/>
          </w:tcPr>
          <w:p w:rsidR="0075187E" w:rsidRPr="00F97731" w:rsidRDefault="004F550B">
            <w:pPr>
              <w:pStyle w:val="TableParagraph"/>
              <w:ind w:left="359" w:right="158" w:hanging="154"/>
              <w:rPr>
                <w:sz w:val="24"/>
              </w:rPr>
            </w:pPr>
            <w:r w:rsidRPr="00F97731">
              <w:rPr>
                <w:sz w:val="24"/>
              </w:rPr>
              <w:t>В течение месяца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left="117"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ТО </w:t>
            </w:r>
          </w:p>
          <w:p w:rsidR="0075187E" w:rsidRPr="00F97731" w:rsidRDefault="004F550B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Председатели ПЦК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5449" w:type="dxa"/>
          </w:tcPr>
          <w:p w:rsidR="0075187E" w:rsidRPr="00F97731" w:rsidRDefault="004F550B" w:rsidP="006D4A96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Совещания с руководителями  ВКР</w:t>
            </w:r>
          </w:p>
        </w:tc>
        <w:tc>
          <w:tcPr>
            <w:tcW w:w="1455" w:type="dxa"/>
          </w:tcPr>
          <w:p w:rsidR="0075187E" w:rsidRPr="00F97731" w:rsidRDefault="004F550B" w:rsidP="00FF3B9C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26.01.2</w:t>
            </w:r>
            <w:r w:rsidR="00FF3B9C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  <w:p w:rsidR="0075187E" w:rsidRPr="00F97731" w:rsidRDefault="0075187E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3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Собрания по курсам по итогам 1 семестра</w:t>
            </w:r>
          </w:p>
        </w:tc>
        <w:tc>
          <w:tcPr>
            <w:tcW w:w="1455" w:type="dxa"/>
          </w:tcPr>
          <w:p w:rsidR="0075187E" w:rsidRPr="00F97731" w:rsidRDefault="004F550B" w:rsidP="00FF3B9C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27.01.2</w:t>
            </w:r>
            <w:r w:rsidR="00FF3B9C" w:rsidRPr="00F97731">
              <w:rPr>
                <w:sz w:val="24"/>
              </w:rPr>
              <w:t xml:space="preserve">5 </w:t>
            </w:r>
            <w:r w:rsidRPr="00F97731">
              <w:rPr>
                <w:sz w:val="24"/>
              </w:rPr>
              <w:t>31.01.2</w:t>
            </w:r>
            <w:r w:rsidR="00FF3B9C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left="117"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ТО </w:t>
            </w:r>
          </w:p>
          <w:p w:rsidR="0075187E" w:rsidRPr="00F97731" w:rsidRDefault="004F550B">
            <w:pPr>
              <w:pStyle w:val="TableParagraph"/>
              <w:ind w:left="117"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Кураторы</w:t>
            </w:r>
          </w:p>
        </w:tc>
      </w:tr>
      <w:tr w:rsidR="000E0381" w:rsidRPr="00F97731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3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before="154"/>
              <w:ind w:left="4252" w:right="422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ФЕВРАЛЬ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0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1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tabs>
                <w:tab w:val="left" w:pos="1503"/>
                <w:tab w:val="left" w:pos="1985"/>
                <w:tab w:val="left" w:pos="3369"/>
                <w:tab w:val="left" w:pos="3719"/>
              </w:tabs>
              <w:ind w:left="117" w:right="91"/>
              <w:rPr>
                <w:sz w:val="24"/>
              </w:rPr>
            </w:pPr>
            <w:r w:rsidRPr="00F97731">
              <w:rPr>
                <w:sz w:val="24"/>
              </w:rPr>
              <w:t>Совещание</w:t>
            </w:r>
            <w:r w:rsidRPr="00F97731">
              <w:rPr>
                <w:sz w:val="24"/>
              </w:rPr>
              <w:tab/>
              <w:t>по</w:t>
            </w:r>
            <w:r w:rsidRPr="00F97731">
              <w:rPr>
                <w:sz w:val="24"/>
              </w:rPr>
              <w:tab/>
              <w:t>подготовке</w:t>
            </w:r>
            <w:r w:rsidRPr="00F97731">
              <w:rPr>
                <w:sz w:val="24"/>
              </w:rPr>
              <w:tab/>
              <w:t>к</w:t>
            </w:r>
            <w:r w:rsidR="00576D79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проведению демонстрационного экзамена</w:t>
            </w:r>
          </w:p>
        </w:tc>
        <w:tc>
          <w:tcPr>
            <w:tcW w:w="1455" w:type="dxa"/>
          </w:tcPr>
          <w:p w:rsidR="0075187E" w:rsidRPr="00F97731" w:rsidRDefault="004F550B" w:rsidP="00FF3B9C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03.02.2</w:t>
            </w:r>
            <w:r w:rsidR="00FF3B9C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Директор</w:t>
            </w:r>
          </w:p>
          <w:p w:rsidR="0075187E" w:rsidRPr="00F97731" w:rsidRDefault="004F550B">
            <w:pPr>
              <w:pStyle w:val="TableParagraph"/>
              <w:spacing w:line="270" w:lineRule="atLeast"/>
              <w:ind w:left="117"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Заседание Совета по профилактике</w:t>
            </w:r>
          </w:p>
        </w:tc>
        <w:tc>
          <w:tcPr>
            <w:tcW w:w="1455" w:type="dxa"/>
          </w:tcPr>
          <w:p w:rsidR="0075187E" w:rsidRPr="00F97731" w:rsidRDefault="004F550B" w:rsidP="00FF3B9C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11.02.2</w:t>
            </w:r>
            <w:r w:rsidR="00FF3B9C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D26249" w:rsidRPr="00F97731" w:rsidRDefault="00D26249" w:rsidP="00D26249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  <w:p w:rsidR="00D26249" w:rsidRPr="00F97731" w:rsidRDefault="00D26249" w:rsidP="00D26249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Социальный педагог</w:t>
            </w:r>
          </w:p>
          <w:p w:rsidR="0075187E" w:rsidRPr="00F97731" w:rsidRDefault="00D26249" w:rsidP="00D26249">
            <w:pPr>
              <w:pStyle w:val="TableParagraph"/>
              <w:spacing w:line="270" w:lineRule="atLeast"/>
              <w:ind w:right="297"/>
              <w:rPr>
                <w:iCs/>
                <w:sz w:val="24"/>
              </w:rPr>
            </w:pPr>
            <w:r w:rsidRPr="00F97731">
              <w:rPr>
                <w:sz w:val="24"/>
              </w:rPr>
              <w:t>Советник по ВР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Посещение занятий преподавателей с целью</w:t>
            </w:r>
          </w:p>
          <w:p w:rsidR="0075187E" w:rsidRPr="00F97731" w:rsidRDefault="004F550B">
            <w:pPr>
              <w:pStyle w:val="TableParagraph"/>
              <w:tabs>
                <w:tab w:val="left" w:pos="1301"/>
                <w:tab w:val="left" w:pos="2426"/>
                <w:tab w:val="left" w:pos="4095"/>
              </w:tabs>
              <w:spacing w:line="270" w:lineRule="atLeast"/>
              <w:ind w:left="117" w:right="95"/>
              <w:rPr>
                <w:sz w:val="24"/>
              </w:rPr>
            </w:pPr>
            <w:r w:rsidRPr="00F97731">
              <w:rPr>
                <w:sz w:val="24"/>
              </w:rPr>
              <w:t>изучения</w:t>
            </w:r>
            <w:r w:rsidRPr="00F97731">
              <w:rPr>
                <w:sz w:val="24"/>
              </w:rPr>
              <w:tab/>
              <w:t>качества</w:t>
            </w:r>
            <w:r w:rsidRPr="00F97731">
              <w:rPr>
                <w:sz w:val="24"/>
              </w:rPr>
              <w:tab/>
              <w:t>преподавания</w:t>
            </w:r>
            <w:r w:rsidR="00576D79" w:rsidRPr="00F97731">
              <w:rPr>
                <w:sz w:val="24"/>
              </w:rPr>
              <w:t xml:space="preserve"> </w:t>
            </w:r>
            <w:r w:rsidRPr="00F97731">
              <w:rPr>
                <w:spacing w:val="-1"/>
                <w:sz w:val="24"/>
              </w:rPr>
              <w:t xml:space="preserve">учебных </w:t>
            </w:r>
            <w:r w:rsidRPr="00F97731">
              <w:rPr>
                <w:sz w:val="24"/>
              </w:rPr>
              <w:t>дисциплин, МДК</w:t>
            </w:r>
          </w:p>
        </w:tc>
        <w:tc>
          <w:tcPr>
            <w:tcW w:w="1455" w:type="dxa"/>
          </w:tcPr>
          <w:p w:rsidR="0075187E" w:rsidRPr="00F97731" w:rsidRDefault="004F550B">
            <w:pPr>
              <w:pStyle w:val="TableParagraph"/>
              <w:ind w:left="359" w:right="158" w:hanging="154"/>
              <w:rPr>
                <w:sz w:val="24"/>
              </w:rPr>
            </w:pPr>
            <w:r w:rsidRPr="00F97731">
              <w:rPr>
                <w:sz w:val="24"/>
              </w:rPr>
              <w:t>В течение месяца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  <w:p w:rsidR="0075187E" w:rsidRPr="00F97731" w:rsidRDefault="004F550B">
            <w:pPr>
              <w:pStyle w:val="TableParagraph"/>
              <w:spacing w:line="270" w:lineRule="atLeast"/>
              <w:ind w:left="117" w:right="348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Председатели ПЦК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7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Заседание Методического Совета</w:t>
            </w:r>
          </w:p>
        </w:tc>
        <w:tc>
          <w:tcPr>
            <w:tcW w:w="1455" w:type="dxa"/>
          </w:tcPr>
          <w:p w:rsidR="0075187E" w:rsidRPr="00F97731" w:rsidRDefault="004F550B" w:rsidP="00FF3B9C">
            <w:pPr>
              <w:pStyle w:val="TableParagraph"/>
              <w:spacing w:line="263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25.02.2</w:t>
            </w:r>
            <w:r w:rsidR="00FF3B9C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left="117"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  <w:p w:rsidR="0075187E" w:rsidRPr="00F97731" w:rsidRDefault="004F550B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Председатели ПЦК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2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 xml:space="preserve">Совещания с руководителями </w:t>
            </w:r>
            <w:proofErr w:type="gramStart"/>
            <w:r w:rsidRPr="00F97731">
              <w:rPr>
                <w:sz w:val="24"/>
              </w:rPr>
              <w:t>ДР</w:t>
            </w:r>
            <w:proofErr w:type="gramEnd"/>
            <w:r w:rsidRPr="00F97731">
              <w:rPr>
                <w:sz w:val="24"/>
              </w:rPr>
              <w:t>, ВКР</w:t>
            </w:r>
          </w:p>
          <w:p w:rsidR="00D26249" w:rsidRPr="00F97731" w:rsidRDefault="00D26249">
            <w:pPr>
              <w:pStyle w:val="TableParagraph"/>
              <w:spacing w:line="262" w:lineRule="exact"/>
              <w:ind w:left="117"/>
              <w:rPr>
                <w:sz w:val="24"/>
              </w:rPr>
            </w:pPr>
          </w:p>
        </w:tc>
        <w:tc>
          <w:tcPr>
            <w:tcW w:w="1455" w:type="dxa"/>
          </w:tcPr>
          <w:p w:rsidR="0075187E" w:rsidRPr="00F97731" w:rsidRDefault="004F550B" w:rsidP="00FF3B9C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27.02.2</w:t>
            </w:r>
            <w:r w:rsidR="00FF3B9C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5449" w:type="dxa"/>
          </w:tcPr>
          <w:p w:rsidR="0075187E" w:rsidRPr="00F97731" w:rsidRDefault="004F550B" w:rsidP="00FF3B9C">
            <w:pPr>
              <w:pStyle w:val="TableParagraph"/>
              <w:tabs>
                <w:tab w:val="left" w:pos="1628"/>
                <w:tab w:val="left" w:pos="2074"/>
                <w:tab w:val="left" w:pos="3571"/>
              </w:tabs>
              <w:ind w:leftChars="53" w:left="237" w:right="92" w:hangingChars="50" w:hanging="120"/>
              <w:rPr>
                <w:sz w:val="24"/>
              </w:rPr>
            </w:pPr>
            <w:r w:rsidRPr="00F97731">
              <w:rPr>
                <w:sz w:val="24"/>
              </w:rPr>
              <w:t>Подготовка</w:t>
            </w:r>
            <w:r w:rsidRPr="00F97731">
              <w:rPr>
                <w:sz w:val="24"/>
              </w:rPr>
              <w:tab/>
              <w:t>и</w:t>
            </w:r>
            <w:r w:rsidR="00576D79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проведение</w:t>
            </w:r>
            <w:r w:rsidR="00576D79" w:rsidRPr="00F97731">
              <w:rPr>
                <w:sz w:val="24"/>
              </w:rPr>
              <w:t xml:space="preserve"> </w:t>
            </w:r>
            <w:r w:rsidRPr="00F97731">
              <w:rPr>
                <w:spacing w:val="-1"/>
                <w:sz w:val="24"/>
              </w:rPr>
              <w:t>родительских</w:t>
            </w:r>
            <w:r w:rsidR="00576D79" w:rsidRPr="00F97731">
              <w:rPr>
                <w:spacing w:val="-1"/>
                <w:sz w:val="24"/>
              </w:rPr>
              <w:t xml:space="preserve"> </w:t>
            </w:r>
            <w:r w:rsidRPr="00F97731">
              <w:rPr>
                <w:sz w:val="24"/>
              </w:rPr>
              <w:t xml:space="preserve">собраний </w:t>
            </w:r>
          </w:p>
        </w:tc>
        <w:tc>
          <w:tcPr>
            <w:tcW w:w="1455" w:type="dxa"/>
          </w:tcPr>
          <w:p w:rsidR="0075187E" w:rsidRPr="00F97731" w:rsidRDefault="00576D79" w:rsidP="00FF3B9C">
            <w:pPr>
              <w:pStyle w:val="TableParagraph"/>
              <w:spacing w:line="265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февраль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left="117"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0E0381" w:rsidRPr="00F97731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4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before="175"/>
              <w:ind w:left="4253" w:right="422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МАРТ</w:t>
            </w:r>
          </w:p>
        </w:tc>
      </w:tr>
      <w:tr w:rsidR="000E0381" w:rsidRPr="00F97731" w:rsidTr="00576D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6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5449" w:type="dxa"/>
          </w:tcPr>
          <w:p w:rsidR="00576D79" w:rsidRPr="00F97731" w:rsidRDefault="004F550B">
            <w:pPr>
              <w:pStyle w:val="TableParagraph"/>
              <w:ind w:left="117" w:right="90"/>
              <w:rPr>
                <w:sz w:val="24"/>
              </w:rPr>
            </w:pPr>
            <w:r w:rsidRPr="00F97731">
              <w:rPr>
                <w:sz w:val="24"/>
              </w:rPr>
              <w:t>Аттестация студентов за январь-февраль</w:t>
            </w:r>
            <w:r w:rsidR="00576D79" w:rsidRPr="00F97731">
              <w:rPr>
                <w:sz w:val="24"/>
              </w:rPr>
              <w:t>.</w:t>
            </w:r>
          </w:p>
          <w:p w:rsidR="0075187E" w:rsidRPr="00F97731" w:rsidRDefault="004F550B">
            <w:pPr>
              <w:pStyle w:val="TableParagraph"/>
              <w:ind w:left="117" w:right="90"/>
              <w:rPr>
                <w:sz w:val="24"/>
              </w:rPr>
            </w:pPr>
            <w:r w:rsidRPr="00F97731">
              <w:rPr>
                <w:sz w:val="24"/>
              </w:rPr>
              <w:t xml:space="preserve"> Анализ посещаемости учебных занятий за </w:t>
            </w:r>
            <w:r w:rsidRPr="00F97731">
              <w:rPr>
                <w:sz w:val="24"/>
              </w:rPr>
              <w:lastRenderedPageBreak/>
              <w:t>январь-февраль</w:t>
            </w:r>
          </w:p>
        </w:tc>
        <w:tc>
          <w:tcPr>
            <w:tcW w:w="1455" w:type="dxa"/>
          </w:tcPr>
          <w:p w:rsidR="0075187E" w:rsidRPr="00F97731" w:rsidRDefault="004F550B" w:rsidP="00FF3B9C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lastRenderedPageBreak/>
              <w:t>03.03.2</w:t>
            </w:r>
            <w:r w:rsidR="00FF3B9C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</w:tc>
      </w:tr>
      <w:tr w:rsidR="000E0381" w:rsidRPr="00F97731" w:rsidTr="006D4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7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lastRenderedPageBreak/>
              <w:t>2.</w:t>
            </w:r>
          </w:p>
        </w:tc>
        <w:tc>
          <w:tcPr>
            <w:tcW w:w="5449" w:type="dxa"/>
          </w:tcPr>
          <w:p w:rsidR="0075187E" w:rsidRPr="00F97731" w:rsidRDefault="006D4A96" w:rsidP="006D4A96">
            <w:pPr>
              <w:pStyle w:val="TableParagraph"/>
              <w:spacing w:line="270" w:lineRule="atLeast"/>
              <w:ind w:left="117" w:right="91"/>
              <w:rPr>
                <w:sz w:val="24"/>
              </w:rPr>
            </w:pPr>
            <w:r w:rsidRPr="00F97731">
              <w:rPr>
                <w:sz w:val="24"/>
              </w:rPr>
              <w:t>И</w:t>
            </w:r>
            <w:r w:rsidR="004F550B" w:rsidRPr="00F97731">
              <w:rPr>
                <w:sz w:val="24"/>
              </w:rPr>
              <w:t xml:space="preserve">тоги успеваемости, посещаемости за январь-февраль </w:t>
            </w:r>
          </w:p>
        </w:tc>
        <w:tc>
          <w:tcPr>
            <w:tcW w:w="1455" w:type="dxa"/>
          </w:tcPr>
          <w:p w:rsidR="0075187E" w:rsidRPr="00F97731" w:rsidRDefault="004F550B" w:rsidP="00FF3B9C">
            <w:pPr>
              <w:pStyle w:val="TableParagraph"/>
              <w:spacing w:line="262" w:lineRule="exact"/>
              <w:ind w:left="114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До 04.03.2</w:t>
            </w:r>
            <w:r w:rsidR="00FF3B9C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D4A96">
            <w:pPr>
              <w:pStyle w:val="TableParagraph"/>
              <w:spacing w:line="269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</w:tc>
      </w:tr>
      <w:tr w:rsidR="000E0381" w:rsidRPr="00F97731" w:rsidTr="006D4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3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ind w:left="117"/>
              <w:rPr>
                <w:sz w:val="24"/>
              </w:rPr>
            </w:pPr>
            <w:r w:rsidRPr="00F97731">
              <w:rPr>
                <w:sz w:val="24"/>
              </w:rPr>
              <w:t xml:space="preserve">Подготовка и проведение </w:t>
            </w:r>
            <w:proofErr w:type="spellStart"/>
            <w:r w:rsidRPr="00F97731">
              <w:rPr>
                <w:sz w:val="24"/>
              </w:rPr>
              <w:t>общеколледжного</w:t>
            </w:r>
            <w:proofErr w:type="spellEnd"/>
            <w:r w:rsidRPr="00F97731">
              <w:rPr>
                <w:sz w:val="24"/>
              </w:rPr>
              <w:t xml:space="preserve"> родительского собрания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14.03.2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D4A96">
            <w:pPr>
              <w:pStyle w:val="TableParagraph"/>
              <w:spacing w:line="262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  <w:r w:rsidRPr="00F97731">
              <w:rPr>
                <w:iCs/>
                <w:sz w:val="24"/>
              </w:rPr>
              <w:t xml:space="preserve"> и УВР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Совещания с руководителями ВКР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3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13.03.2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D4A96">
            <w:pPr>
              <w:pStyle w:val="TableParagraph"/>
              <w:spacing w:line="263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  <w:p w:rsidR="0075187E" w:rsidRPr="00F97731" w:rsidRDefault="0075187E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5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tabs>
                <w:tab w:val="left" w:pos="1443"/>
                <w:tab w:val="left" w:pos="2729"/>
                <w:tab w:val="left" w:pos="3976"/>
              </w:tabs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Плановый</w:t>
            </w:r>
            <w:r w:rsidRPr="00F97731">
              <w:rPr>
                <w:sz w:val="24"/>
              </w:rPr>
              <w:tab/>
              <w:t>контроль:</w:t>
            </w:r>
            <w:r w:rsidRPr="00F97731">
              <w:rPr>
                <w:sz w:val="24"/>
              </w:rPr>
              <w:tab/>
              <w:t>«Ведение</w:t>
            </w:r>
            <w:r w:rsidR="00576D79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журналов</w:t>
            </w:r>
          </w:p>
          <w:p w:rsidR="0075187E" w:rsidRPr="00F97731" w:rsidRDefault="004F550B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теоретических и практических дисциплин»</w:t>
            </w:r>
          </w:p>
        </w:tc>
        <w:tc>
          <w:tcPr>
            <w:tcW w:w="1455" w:type="dxa"/>
          </w:tcPr>
          <w:p w:rsidR="0075187E" w:rsidRPr="00F97731" w:rsidRDefault="004F550B">
            <w:pPr>
              <w:pStyle w:val="TableParagraph"/>
              <w:spacing w:line="262" w:lineRule="exact"/>
              <w:ind w:left="116" w:right="8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В течение</w:t>
            </w:r>
          </w:p>
          <w:p w:rsidR="0075187E" w:rsidRPr="00F97731" w:rsidRDefault="004F550B">
            <w:pPr>
              <w:pStyle w:val="TableParagraph"/>
              <w:spacing w:line="269" w:lineRule="exact"/>
              <w:ind w:left="112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месяца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D4A96">
            <w:pPr>
              <w:pStyle w:val="TableParagraph"/>
              <w:spacing w:line="262" w:lineRule="exact"/>
              <w:ind w:right="99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6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Заседания ПЦК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26.03.2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D4A96">
            <w:pPr>
              <w:pStyle w:val="TableParagraph"/>
              <w:spacing w:line="269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Председатели ПЦК</w:t>
            </w:r>
          </w:p>
        </w:tc>
      </w:tr>
      <w:tr w:rsidR="000E0381" w:rsidRPr="00F97731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9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before="123"/>
              <w:ind w:left="4254" w:right="4228"/>
              <w:jc w:val="center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АПРЕЛЬ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Аттестация студентов за март. Анализ посещаемости учебных занятий за март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06.04.2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left="117"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Заседание Совета по профилактике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14.04.2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70" w:lineRule="atLeast"/>
              <w:ind w:left="117" w:right="29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 Социальный педагог</w:t>
            </w:r>
          </w:p>
        </w:tc>
      </w:tr>
      <w:tr w:rsidR="000E0381" w:rsidRPr="00F97731" w:rsidTr="006D4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5449" w:type="dxa"/>
          </w:tcPr>
          <w:p w:rsidR="0075187E" w:rsidRPr="00F97731" w:rsidRDefault="006D4A96" w:rsidP="006D4A96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И</w:t>
            </w:r>
            <w:r w:rsidR="004F550B" w:rsidRPr="00F97731">
              <w:rPr>
                <w:sz w:val="24"/>
              </w:rPr>
              <w:t xml:space="preserve">тоги успеваемости, посещаемости за март 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5" w:lineRule="exact"/>
              <w:ind w:left="114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До 07.04.2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left="117"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2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Заседание Методического Совета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21.04.2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  <w:p w:rsidR="0075187E" w:rsidRPr="00F97731" w:rsidRDefault="004F550B">
            <w:pPr>
              <w:pStyle w:val="TableParagraph"/>
              <w:spacing w:line="270" w:lineRule="atLeast"/>
              <w:ind w:left="117" w:right="348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Председатели ПЦК</w:t>
            </w:r>
          </w:p>
        </w:tc>
      </w:tr>
      <w:tr w:rsidR="000E0381" w:rsidRPr="00F97731" w:rsidTr="00576D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0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Педагогический Совет</w:t>
            </w:r>
          </w:p>
          <w:p w:rsidR="0075187E" w:rsidRPr="00F97731" w:rsidRDefault="0075187E">
            <w:pPr>
              <w:pStyle w:val="TableParagraph"/>
              <w:tabs>
                <w:tab w:val="left" w:pos="358"/>
              </w:tabs>
              <w:spacing w:line="269" w:lineRule="exact"/>
              <w:ind w:left="117"/>
              <w:rPr>
                <w:sz w:val="24"/>
              </w:rPr>
            </w:pP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23.04.2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0E0381">
            <w:pPr>
              <w:pStyle w:val="TableParagraph"/>
              <w:ind w:left="117"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Д</w:t>
            </w:r>
            <w:r w:rsidR="004F550B" w:rsidRPr="00F97731">
              <w:rPr>
                <w:iCs/>
                <w:sz w:val="24"/>
              </w:rPr>
              <w:t>иректор</w:t>
            </w:r>
          </w:p>
        </w:tc>
      </w:tr>
      <w:tr w:rsidR="000E0381" w:rsidRPr="00F97731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before="166"/>
              <w:ind w:left="4254" w:right="4226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МАЙ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8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Аттестация студентов за апрель</w:t>
            </w:r>
          </w:p>
          <w:p w:rsidR="0075187E" w:rsidRPr="00F97731" w:rsidRDefault="004F550B">
            <w:pPr>
              <w:pStyle w:val="TableParagraph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Анализ посещаемости учебных занятий за апрель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07.05.2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left="117"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 Кураторы</w:t>
            </w:r>
          </w:p>
        </w:tc>
      </w:tr>
      <w:tr w:rsidR="000E0381" w:rsidRPr="00F97731" w:rsidTr="006D4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5449" w:type="dxa"/>
          </w:tcPr>
          <w:p w:rsidR="0075187E" w:rsidRPr="00F97731" w:rsidRDefault="000E0381" w:rsidP="006D4A96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И</w:t>
            </w:r>
            <w:r w:rsidR="004F550B" w:rsidRPr="00F97731">
              <w:rPr>
                <w:sz w:val="24"/>
              </w:rPr>
              <w:t xml:space="preserve">тоги успеваемости, посещаемости заапрель 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58" w:lineRule="exact"/>
              <w:ind w:left="114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До 08.05.2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58" w:lineRule="exact"/>
              <w:ind w:left="98" w:right="98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  <w:p w:rsidR="0075187E" w:rsidRPr="00F97731" w:rsidRDefault="004F550B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кураторы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2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tabs>
                <w:tab w:val="left" w:pos="1460"/>
                <w:tab w:val="left" w:pos="2057"/>
                <w:tab w:val="left" w:pos="3122"/>
                <w:tab w:val="left" w:pos="3719"/>
              </w:tabs>
              <w:ind w:left="117" w:right="91"/>
              <w:rPr>
                <w:sz w:val="24"/>
              </w:rPr>
            </w:pPr>
            <w:r w:rsidRPr="00F97731">
              <w:rPr>
                <w:sz w:val="24"/>
              </w:rPr>
              <w:t>Собрания</w:t>
            </w:r>
            <w:r w:rsidRPr="00F97731">
              <w:rPr>
                <w:sz w:val="24"/>
              </w:rPr>
              <w:tab/>
              <w:t>по</w:t>
            </w:r>
            <w:r w:rsidRPr="00F97731">
              <w:rPr>
                <w:sz w:val="24"/>
              </w:rPr>
              <w:tab/>
              <w:t>курсам</w:t>
            </w:r>
            <w:r w:rsidRPr="00F97731">
              <w:rPr>
                <w:sz w:val="24"/>
              </w:rPr>
              <w:tab/>
              <w:t>попроведению промежуточной аттестации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3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25.05-29.05.202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left="117"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 Кураторы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2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Плановый контроль: «Организация отработки академических задолженностей»</w:t>
            </w:r>
          </w:p>
        </w:tc>
        <w:tc>
          <w:tcPr>
            <w:tcW w:w="1455" w:type="dxa"/>
          </w:tcPr>
          <w:p w:rsidR="0075187E" w:rsidRPr="00F97731" w:rsidRDefault="004F550B">
            <w:pPr>
              <w:pStyle w:val="TableParagraph"/>
              <w:ind w:left="359" w:right="158" w:hanging="154"/>
              <w:rPr>
                <w:sz w:val="24"/>
              </w:rPr>
            </w:pPr>
            <w:r w:rsidRPr="00F97731">
              <w:rPr>
                <w:sz w:val="24"/>
              </w:rPr>
              <w:t>В течение месяца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left="117"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  <w:p w:rsidR="0075187E" w:rsidRPr="00F97731" w:rsidRDefault="004F550B">
            <w:pPr>
              <w:pStyle w:val="TableParagraph"/>
              <w:ind w:left="117"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Кураторы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Заседания ПЦК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28.05.2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Председатели ПЦК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8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Совещания с руководителями ВКР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25.05.2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  <w:p w:rsidR="0075187E" w:rsidRPr="00F97731" w:rsidRDefault="0075187E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7.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77"/>
              <w:rPr>
                <w:sz w:val="24"/>
              </w:rPr>
            </w:pPr>
            <w:r w:rsidRPr="00F97731">
              <w:rPr>
                <w:sz w:val="24"/>
              </w:rPr>
              <w:t>Экспертиза ВКР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2" w:lineRule="exact"/>
              <w:ind w:left="114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До 29.05.2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Секретари ГЭК</w:t>
            </w:r>
          </w:p>
        </w:tc>
      </w:tr>
      <w:tr w:rsidR="000E0381" w:rsidRPr="00F97731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4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before="156"/>
              <w:ind w:left="4254" w:right="4227"/>
              <w:jc w:val="center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ИЮНЬ</w:t>
            </w:r>
          </w:p>
        </w:tc>
      </w:tr>
      <w:tr w:rsidR="000E0381" w:rsidRPr="00F97731" w:rsidTr="006D4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5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proofErr w:type="gramStart"/>
            <w:r w:rsidRPr="00F97731">
              <w:rPr>
                <w:sz w:val="24"/>
              </w:rPr>
              <w:t>Контроль за</w:t>
            </w:r>
            <w:proofErr w:type="gramEnd"/>
            <w:r w:rsidRPr="00F97731">
              <w:rPr>
                <w:sz w:val="24"/>
              </w:rPr>
              <w:t xml:space="preserve"> проведением консультаций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01.06-10.06.2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D4A96">
            <w:pPr>
              <w:pStyle w:val="TableParagraph"/>
              <w:spacing w:line="270" w:lineRule="atLeast"/>
              <w:ind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ТО 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5449" w:type="dxa"/>
          </w:tcPr>
          <w:p w:rsidR="0075187E" w:rsidRPr="00F97731" w:rsidRDefault="004F550B" w:rsidP="006D4A96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Педагогический совет по допуску студентов выпускных курсов к ГИА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2" w:lineRule="exact"/>
              <w:ind w:left="116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11.06.2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 w:rsidP="006D4A96">
            <w:pPr>
              <w:pStyle w:val="TableParagraph"/>
              <w:spacing w:line="262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</w:tc>
      </w:tr>
      <w:tr w:rsidR="000E0381" w:rsidRPr="00F97731" w:rsidTr="006D4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5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5449" w:type="dxa"/>
          </w:tcPr>
          <w:p w:rsidR="0075187E" w:rsidRPr="00F97731" w:rsidRDefault="004F550B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Организация и проведение ГИА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ind w:left="299" w:right="192" w:hanging="65"/>
              <w:rPr>
                <w:sz w:val="24"/>
              </w:rPr>
            </w:pPr>
            <w:r w:rsidRPr="00F97731">
              <w:rPr>
                <w:sz w:val="24"/>
              </w:rPr>
              <w:t>Согласно график</w:t>
            </w:r>
            <w:r w:rsidR="000E0381" w:rsidRPr="00F97731">
              <w:rPr>
                <w:sz w:val="24"/>
              </w:rPr>
              <w:t>у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6D4A96" w:rsidP="006D4A96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</w:t>
            </w:r>
            <w:r w:rsidR="004F550B" w:rsidRPr="00F97731">
              <w:rPr>
                <w:iCs/>
                <w:sz w:val="24"/>
              </w:rPr>
              <w:t>ам</w:t>
            </w:r>
            <w:r w:rsidRPr="00F97731">
              <w:rPr>
                <w:iCs/>
                <w:sz w:val="24"/>
              </w:rPr>
              <w:t>.</w:t>
            </w:r>
            <w:r w:rsidR="004F550B" w:rsidRPr="00F97731">
              <w:rPr>
                <w:iCs/>
                <w:sz w:val="24"/>
              </w:rPr>
              <w:t xml:space="preserve"> директора ТО</w:t>
            </w:r>
            <w:proofErr w:type="gramStart"/>
            <w:r w:rsidR="004F550B" w:rsidRPr="00F97731">
              <w:rPr>
                <w:iCs/>
                <w:sz w:val="24"/>
              </w:rPr>
              <w:t>,У</w:t>
            </w:r>
            <w:proofErr w:type="gramEnd"/>
            <w:r w:rsidR="004F550B" w:rsidRPr="00F97731">
              <w:rPr>
                <w:iCs/>
                <w:sz w:val="24"/>
              </w:rPr>
              <w:t>ПР  члены ГЭК</w:t>
            </w:r>
          </w:p>
        </w:tc>
      </w:tr>
      <w:tr w:rsidR="000E0381" w:rsidRPr="00F97731" w:rsidTr="000E03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3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5449" w:type="dxa"/>
          </w:tcPr>
          <w:p w:rsidR="0075187E" w:rsidRPr="00F97731" w:rsidRDefault="004F550B" w:rsidP="000E0381">
            <w:pPr>
              <w:pStyle w:val="TableParagraph"/>
              <w:tabs>
                <w:tab w:val="left" w:pos="1700"/>
                <w:tab w:val="left" w:pos="2746"/>
              </w:tabs>
              <w:spacing w:line="265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Подведение</w:t>
            </w:r>
            <w:r w:rsidRPr="00F97731">
              <w:rPr>
                <w:sz w:val="24"/>
              </w:rPr>
              <w:tab/>
              <w:t>итогов</w:t>
            </w:r>
            <w:r w:rsidRPr="00F97731">
              <w:rPr>
                <w:sz w:val="24"/>
              </w:rPr>
              <w:tab/>
              <w:t>учебно-методической</w:t>
            </w:r>
            <w:r w:rsidR="00B41BBB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работы за 202</w:t>
            </w:r>
            <w:r w:rsidR="000E0381" w:rsidRPr="00F97731">
              <w:rPr>
                <w:sz w:val="24"/>
              </w:rPr>
              <w:t>4</w:t>
            </w:r>
            <w:r w:rsidRPr="00F97731">
              <w:rPr>
                <w:sz w:val="24"/>
              </w:rPr>
              <w:t>-202</w:t>
            </w:r>
            <w:r w:rsidR="000E0381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 xml:space="preserve"> учебный год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5" w:lineRule="exact"/>
              <w:ind w:left="116" w:right="8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До 08.06.2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5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  <w:p w:rsidR="0075187E" w:rsidRPr="00F97731" w:rsidRDefault="0075187E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</w:p>
        </w:tc>
      </w:tr>
      <w:tr w:rsidR="000E0381" w:rsidRPr="00F97731" w:rsidTr="006D4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5449" w:type="dxa"/>
          </w:tcPr>
          <w:p w:rsidR="0075187E" w:rsidRPr="00F97731" w:rsidRDefault="004F550B" w:rsidP="000E0381">
            <w:pPr>
              <w:pStyle w:val="TableParagraph"/>
              <w:ind w:left="117" w:right="92"/>
              <w:rPr>
                <w:sz w:val="24"/>
              </w:rPr>
            </w:pPr>
            <w:r w:rsidRPr="00F97731">
              <w:rPr>
                <w:sz w:val="24"/>
              </w:rPr>
              <w:t>Подготовка проекта плана работы на 202</w:t>
            </w:r>
            <w:r w:rsidR="000E0381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>- 202</w:t>
            </w:r>
            <w:r w:rsidR="000E0381" w:rsidRPr="00F97731">
              <w:rPr>
                <w:sz w:val="24"/>
              </w:rPr>
              <w:t>6</w:t>
            </w:r>
            <w:r w:rsidRPr="00F97731">
              <w:rPr>
                <w:sz w:val="24"/>
              </w:rPr>
              <w:t xml:space="preserve"> учебный год</w:t>
            </w:r>
          </w:p>
        </w:tc>
        <w:tc>
          <w:tcPr>
            <w:tcW w:w="1455" w:type="dxa"/>
          </w:tcPr>
          <w:p w:rsidR="0075187E" w:rsidRPr="00F97731" w:rsidRDefault="004F550B" w:rsidP="000E0381">
            <w:pPr>
              <w:pStyle w:val="TableParagraph"/>
              <w:spacing w:line="262" w:lineRule="exact"/>
              <w:ind w:left="114" w:right="9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До 08.06.2</w:t>
            </w:r>
            <w:r w:rsidR="000E0381" w:rsidRPr="00F97731">
              <w:rPr>
                <w:sz w:val="24"/>
              </w:rPr>
              <w:t>5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left="117" w:right="10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  <w:p w:rsidR="0075187E" w:rsidRPr="00F97731" w:rsidRDefault="0075187E">
            <w:pPr>
              <w:pStyle w:val="TableParagraph"/>
              <w:ind w:left="117" w:right="101"/>
              <w:rPr>
                <w:i/>
                <w:sz w:val="24"/>
              </w:rPr>
            </w:pPr>
          </w:p>
        </w:tc>
      </w:tr>
    </w:tbl>
    <w:p w:rsidR="0075187E" w:rsidRPr="00F97731" w:rsidRDefault="004F550B">
      <w:pPr>
        <w:pStyle w:val="a5"/>
        <w:spacing w:before="75" w:line="244" w:lineRule="auto"/>
        <w:ind w:left="1889" w:hanging="500"/>
        <w:rPr>
          <w:rFonts w:ascii="Times New Roman" w:hAnsi="Times New Roman" w:cs="Times New Roman"/>
        </w:rPr>
      </w:pPr>
      <w:bookmarkStart w:id="6" w:name="_bookmark6"/>
      <w:bookmarkEnd w:id="6"/>
      <w:r w:rsidRPr="00F97731">
        <w:rPr>
          <w:rFonts w:ascii="Times New Roman" w:hAnsi="Times New Roman" w:cs="Times New Roman"/>
        </w:rPr>
        <w:lastRenderedPageBreak/>
        <w:t>План мероприятий по организации и проведению практик</w:t>
      </w:r>
      <w:proofErr w:type="gramStart"/>
      <w:r w:rsidRPr="00F97731">
        <w:rPr>
          <w:rFonts w:ascii="Times New Roman" w:hAnsi="Times New Roman" w:cs="Times New Roman"/>
        </w:rPr>
        <w:t>о-</w:t>
      </w:r>
      <w:proofErr w:type="gramEnd"/>
      <w:r w:rsidRPr="00F97731">
        <w:rPr>
          <w:rFonts w:ascii="Times New Roman" w:hAnsi="Times New Roman" w:cs="Times New Roman"/>
        </w:rPr>
        <w:t xml:space="preserve"> ориентированной деятельности  студентов колледжа</w:t>
      </w:r>
    </w:p>
    <w:p w:rsidR="0075187E" w:rsidRPr="00F97731" w:rsidRDefault="0075187E">
      <w:pPr>
        <w:pStyle w:val="a5"/>
        <w:rPr>
          <w:rFonts w:ascii="Times New Roman" w:hAnsi="Times New Roman" w:cs="Times New Roman"/>
          <w:sz w:val="24"/>
        </w:rPr>
      </w:pPr>
    </w:p>
    <w:tbl>
      <w:tblPr>
        <w:tblW w:w="10485" w:type="dxa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525"/>
        <w:gridCol w:w="1701"/>
        <w:gridCol w:w="2551"/>
      </w:tblGrid>
      <w:tr w:rsidR="00FF7227" w:rsidRPr="00F97731">
        <w:trPr>
          <w:trHeight w:val="553"/>
        </w:trPr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2" w:line="276" w:lineRule="exact"/>
              <w:ind w:left="198" w:right="126" w:firstLine="50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 xml:space="preserve">№ </w:t>
            </w:r>
            <w:proofErr w:type="gramStart"/>
            <w:r w:rsidRPr="00F97731">
              <w:rPr>
                <w:b/>
                <w:sz w:val="24"/>
              </w:rPr>
              <w:t>п</w:t>
            </w:r>
            <w:proofErr w:type="gramEnd"/>
            <w:r w:rsidRPr="00F97731">
              <w:rPr>
                <w:b/>
                <w:sz w:val="24"/>
              </w:rPr>
              <w:t>/п</w:t>
            </w:r>
          </w:p>
        </w:tc>
        <w:tc>
          <w:tcPr>
            <w:tcW w:w="5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75" w:lineRule="exact"/>
              <w:ind w:left="1996" w:right="1966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2" w:line="276" w:lineRule="exact"/>
              <w:ind w:left="214" w:right="168" w:firstLine="292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Сроки исполнения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135"/>
              <w:ind w:left="122" w:right="55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Ответственные</w:t>
            </w:r>
          </w:p>
        </w:tc>
      </w:tr>
      <w:tr w:rsidR="00FF7227" w:rsidRPr="00F97731">
        <w:trPr>
          <w:trHeight w:val="275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55" w:lineRule="exact"/>
              <w:ind w:left="50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55" w:lineRule="exact"/>
              <w:ind w:left="30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55" w:lineRule="exact"/>
              <w:ind w:left="29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55" w:lineRule="exact"/>
              <w:ind w:left="65"/>
              <w:jc w:val="center"/>
              <w:rPr>
                <w:b/>
                <w:i/>
                <w:sz w:val="24"/>
              </w:rPr>
            </w:pPr>
            <w:r w:rsidRPr="00F97731">
              <w:rPr>
                <w:b/>
                <w:i/>
                <w:sz w:val="24"/>
              </w:rPr>
              <w:t>4</w:t>
            </w:r>
          </w:p>
        </w:tc>
      </w:tr>
      <w:tr w:rsidR="00FF7227" w:rsidRPr="00F97731">
        <w:trPr>
          <w:trHeight w:val="1315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6D4A96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Корректировка программного содержания всех видов практики на основе требований к формированию общих и профессиональных компетенций выпускника ФГОС СПО по специальностям и профессиям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90" w:right="6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6D4A96">
            <w:pPr>
              <w:pStyle w:val="TableParagraph"/>
              <w:ind w:left="122" w:right="55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УПР</w:t>
            </w:r>
          </w:p>
        </w:tc>
      </w:tr>
      <w:tr w:rsidR="00FF7227" w:rsidRPr="00F97731">
        <w:trPr>
          <w:trHeight w:val="138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6D4A96">
            <w:pPr>
              <w:pStyle w:val="TableParagraph"/>
              <w:ind w:left="117" w:right="87"/>
              <w:rPr>
                <w:sz w:val="24"/>
              </w:rPr>
            </w:pPr>
            <w:r w:rsidRPr="00F97731">
              <w:rPr>
                <w:sz w:val="24"/>
              </w:rPr>
              <w:t>Внесение корректировок в содержание учебных дисциплин профессионального цикла, МДК, внедрение новых дисциплин в вариативную часть учебного плана в свете изменений в сфере</w:t>
            </w:r>
          </w:p>
          <w:p w:rsidR="0075187E" w:rsidRPr="00F97731" w:rsidRDefault="004F550B" w:rsidP="006D4A96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профессионального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90" w:right="6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122" w:right="55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УПР</w:t>
            </w:r>
          </w:p>
        </w:tc>
      </w:tr>
      <w:tr w:rsidR="006D4A96" w:rsidRPr="00F97731" w:rsidTr="006D4A96">
        <w:trPr>
          <w:trHeight w:val="1002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6D4A96">
            <w:pPr>
              <w:pStyle w:val="TableParagraph"/>
              <w:ind w:left="117" w:right="82"/>
              <w:rPr>
                <w:sz w:val="24"/>
              </w:rPr>
            </w:pPr>
            <w:r w:rsidRPr="00F97731">
              <w:rPr>
                <w:sz w:val="24"/>
              </w:rPr>
              <w:t>Увеличение баз практики в 202</w:t>
            </w:r>
            <w:r w:rsidR="006D4A96" w:rsidRPr="00F97731">
              <w:rPr>
                <w:sz w:val="24"/>
              </w:rPr>
              <w:t>4</w:t>
            </w:r>
            <w:r w:rsidRPr="00F97731">
              <w:rPr>
                <w:sz w:val="24"/>
              </w:rPr>
              <w:t>/2</w:t>
            </w:r>
            <w:r w:rsidR="006D4A96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 xml:space="preserve"> учебном году по всем видам производственной  и преддипломной практик по специальност</w:t>
            </w:r>
            <w:r w:rsidR="006D4A96" w:rsidRPr="00F97731">
              <w:rPr>
                <w:sz w:val="24"/>
              </w:rPr>
              <w:t>ям и профессиям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637" w:right="299" w:hanging="288"/>
              <w:rPr>
                <w:sz w:val="24"/>
              </w:rPr>
            </w:pPr>
            <w:r w:rsidRPr="00F97731">
              <w:rPr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ind w:right="89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FF7227" w:rsidRPr="00F97731">
        <w:trPr>
          <w:trHeight w:val="874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7" w:lineRule="exact"/>
              <w:ind w:left="140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6D4A96">
            <w:pPr>
              <w:pStyle w:val="TableParagraph"/>
              <w:ind w:left="117" w:right="89"/>
              <w:rPr>
                <w:sz w:val="24"/>
              </w:rPr>
            </w:pPr>
            <w:r w:rsidRPr="00F97731">
              <w:rPr>
                <w:sz w:val="24"/>
              </w:rPr>
              <w:t xml:space="preserve">Оформление листов согласования программ учебной и производственной, преддипломной практик по специальностям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7" w:lineRule="exact"/>
              <w:ind w:left="90" w:right="6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122" w:right="55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УПР</w:t>
            </w:r>
          </w:p>
        </w:tc>
      </w:tr>
      <w:tr w:rsidR="00FF7227" w:rsidRPr="00F97731">
        <w:trPr>
          <w:trHeight w:val="523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6D4A96">
            <w:pPr>
              <w:pStyle w:val="TableParagraph"/>
              <w:tabs>
                <w:tab w:val="left" w:pos="2043"/>
                <w:tab w:val="left" w:pos="3962"/>
              </w:tabs>
              <w:ind w:left="117" w:right="86"/>
              <w:rPr>
                <w:sz w:val="24"/>
              </w:rPr>
            </w:pPr>
            <w:r w:rsidRPr="00F97731">
              <w:rPr>
                <w:sz w:val="24"/>
              </w:rPr>
              <w:t>Рецензирование</w:t>
            </w:r>
            <w:r w:rsidRPr="00F97731">
              <w:rPr>
                <w:sz w:val="24"/>
              </w:rPr>
              <w:tab/>
              <w:t>работодателями</w:t>
            </w:r>
            <w:r w:rsidRPr="00F97731">
              <w:rPr>
                <w:sz w:val="24"/>
              </w:rPr>
              <w:tab/>
              <w:t xml:space="preserve">программного содержания всех видов практики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457" w:right="317" w:hanging="92"/>
              <w:rPr>
                <w:sz w:val="24"/>
              </w:rPr>
            </w:pPr>
            <w:r w:rsidRPr="00F97731">
              <w:rPr>
                <w:sz w:val="24"/>
              </w:rPr>
              <w:t>сентябрь- 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ind w:right="89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FF7227" w:rsidRPr="00F97731">
        <w:trPr>
          <w:trHeight w:val="836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6D4A96">
            <w:pPr>
              <w:pStyle w:val="TableParagraph"/>
              <w:ind w:left="117"/>
              <w:rPr>
                <w:sz w:val="24"/>
              </w:rPr>
            </w:pPr>
            <w:r w:rsidRPr="00F97731">
              <w:rPr>
                <w:sz w:val="24"/>
              </w:rPr>
              <w:t xml:space="preserve">Проведение организационного совещания с руководителями  баз практики до начала всех видов практики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42" w:lineRule="auto"/>
              <w:ind w:left="452" w:right="284" w:hanging="130"/>
              <w:rPr>
                <w:sz w:val="24"/>
              </w:rPr>
            </w:pPr>
            <w:r w:rsidRPr="00F97731">
              <w:rPr>
                <w:sz w:val="24"/>
              </w:rPr>
              <w:t>2-я неделя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4"/>
              <w:rPr>
                <w:b/>
                <w:iCs/>
                <w:sz w:val="35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  <w:p w:rsidR="0075187E" w:rsidRPr="00F97731" w:rsidRDefault="0075187E">
            <w:pPr>
              <w:pStyle w:val="TableParagraph"/>
              <w:spacing w:line="242" w:lineRule="auto"/>
              <w:ind w:left="798" w:right="89" w:hanging="627"/>
              <w:rPr>
                <w:iCs/>
                <w:sz w:val="24"/>
              </w:rPr>
            </w:pPr>
          </w:p>
        </w:tc>
      </w:tr>
      <w:tr w:rsidR="00FF7227" w:rsidRPr="00F97731" w:rsidTr="00FF7227">
        <w:trPr>
          <w:trHeight w:val="866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97731">
              <w:rPr>
                <w:sz w:val="24"/>
              </w:rPr>
              <w:t>7.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FF7227">
            <w:pPr>
              <w:pStyle w:val="TableParagraph"/>
              <w:ind w:left="117" w:right="239"/>
              <w:rPr>
                <w:sz w:val="24"/>
              </w:rPr>
            </w:pPr>
            <w:r w:rsidRPr="00F97731">
              <w:rPr>
                <w:sz w:val="24"/>
              </w:rPr>
              <w:t xml:space="preserve">Мониторинг учебных занятий практических дисциплин по организации и условиям проведения учебной практики </w:t>
            </w:r>
            <w:r w:rsidR="00FF7227" w:rsidRPr="00F97731">
              <w:rPr>
                <w:sz w:val="24"/>
              </w:rPr>
              <w:t xml:space="preserve"> для </w:t>
            </w:r>
            <w:r w:rsidRPr="00F97731">
              <w:rPr>
                <w:sz w:val="24"/>
              </w:rPr>
              <w:t>студент</w:t>
            </w:r>
            <w:r w:rsidR="00FF7227" w:rsidRPr="00F97731">
              <w:rPr>
                <w:sz w:val="24"/>
              </w:rPr>
              <w:t>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457" w:right="369" w:hanging="39"/>
              <w:rPr>
                <w:sz w:val="24"/>
              </w:rPr>
            </w:pPr>
            <w:r w:rsidRPr="00F97731">
              <w:rPr>
                <w:sz w:val="24"/>
              </w:rPr>
              <w:t>октябрь- 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ind w:right="89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FF7227" w:rsidRPr="00F97731">
        <w:trPr>
          <w:trHeight w:val="554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97731">
              <w:rPr>
                <w:sz w:val="24"/>
              </w:rPr>
              <w:t>8.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6D4A96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 xml:space="preserve">Заключение договоров, соглашений (дополнение к договорам) на прохождение всех видов практики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457" w:right="288" w:hanging="123"/>
              <w:rPr>
                <w:sz w:val="24"/>
              </w:rPr>
            </w:pPr>
            <w:r w:rsidRPr="00F97731">
              <w:rPr>
                <w:sz w:val="24"/>
              </w:rPr>
              <w:t>сентябрь - 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122" w:right="55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УПР</w:t>
            </w:r>
          </w:p>
        </w:tc>
      </w:tr>
      <w:tr w:rsidR="00FF7227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6"/>
        </w:trPr>
        <w:tc>
          <w:tcPr>
            <w:tcW w:w="708" w:type="dxa"/>
            <w:tcBorders>
              <w:left w:val="single" w:sz="12" w:space="0" w:color="000000"/>
            </w:tcBorders>
          </w:tcPr>
          <w:p w:rsidR="0075187E" w:rsidRPr="00F97731" w:rsidRDefault="00FF7227">
            <w:pPr>
              <w:pStyle w:val="TableParagraph"/>
              <w:spacing w:line="265" w:lineRule="exact"/>
              <w:ind w:left="140"/>
              <w:rPr>
                <w:sz w:val="24"/>
              </w:rPr>
            </w:pPr>
            <w:r w:rsidRPr="00F97731">
              <w:rPr>
                <w:sz w:val="24"/>
              </w:rPr>
              <w:t>9</w:t>
            </w:r>
            <w:r w:rsidR="004F550B" w:rsidRPr="00F97731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75187E" w:rsidRPr="00F97731" w:rsidRDefault="004F550B" w:rsidP="006D4A96">
            <w:pPr>
              <w:pStyle w:val="TableParagraph"/>
              <w:ind w:left="117" w:right="82"/>
              <w:rPr>
                <w:sz w:val="24"/>
              </w:rPr>
            </w:pPr>
            <w:r w:rsidRPr="00F97731">
              <w:rPr>
                <w:sz w:val="24"/>
              </w:rPr>
              <w:t>Методический совет «Программа практик</w:t>
            </w:r>
            <w:proofErr w:type="gramStart"/>
            <w:r w:rsidRPr="00F97731">
              <w:rPr>
                <w:sz w:val="24"/>
              </w:rPr>
              <w:t>о-</w:t>
            </w:r>
            <w:proofErr w:type="gramEnd"/>
            <w:r w:rsidRPr="00F97731">
              <w:rPr>
                <w:sz w:val="24"/>
              </w:rPr>
              <w:t xml:space="preserve"> ориентированного обучения студентов (учебной и производственной, преддипломной практик), их</w:t>
            </w:r>
          </w:p>
          <w:p w:rsidR="0075187E" w:rsidRPr="00F97731" w:rsidRDefault="004F550B" w:rsidP="006D4A96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методическое обеспечение».</w:t>
            </w:r>
          </w:p>
        </w:tc>
        <w:tc>
          <w:tcPr>
            <w:tcW w:w="1701" w:type="dxa"/>
          </w:tcPr>
          <w:p w:rsidR="0075187E" w:rsidRPr="00F97731" w:rsidRDefault="0075187E">
            <w:pPr>
              <w:pStyle w:val="TableParagraph"/>
              <w:spacing w:before="3"/>
              <w:rPr>
                <w:b/>
                <w:sz w:val="26"/>
              </w:rPr>
            </w:pPr>
          </w:p>
          <w:p w:rsidR="0075187E" w:rsidRPr="00F97731" w:rsidRDefault="004F550B">
            <w:pPr>
              <w:pStyle w:val="TableParagraph"/>
              <w:spacing w:before="1"/>
              <w:ind w:left="89" w:right="7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Октябрь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right="89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FF7227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3"/>
        </w:trPr>
        <w:tc>
          <w:tcPr>
            <w:tcW w:w="708" w:type="dxa"/>
            <w:tcBorders>
              <w:left w:val="single" w:sz="12" w:space="0" w:color="000000"/>
            </w:tcBorders>
          </w:tcPr>
          <w:p w:rsidR="0075187E" w:rsidRPr="00F97731" w:rsidRDefault="004F550B" w:rsidP="00FF7227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 w:rsidRPr="00F97731">
              <w:rPr>
                <w:sz w:val="24"/>
              </w:rPr>
              <w:t>1</w:t>
            </w:r>
            <w:r w:rsidR="00FF7227" w:rsidRPr="00F97731">
              <w:rPr>
                <w:sz w:val="24"/>
              </w:rPr>
              <w:t>0</w:t>
            </w:r>
            <w:r w:rsidRPr="00F97731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75187E" w:rsidRPr="00F97731" w:rsidRDefault="004F550B" w:rsidP="006D4A96">
            <w:pPr>
              <w:pStyle w:val="TableParagraph"/>
              <w:spacing w:line="242" w:lineRule="auto"/>
              <w:ind w:left="117" w:right="93"/>
              <w:rPr>
                <w:sz w:val="24"/>
              </w:rPr>
            </w:pPr>
            <w:r w:rsidRPr="00F97731">
              <w:rPr>
                <w:sz w:val="24"/>
              </w:rPr>
              <w:t>Разработка календарно-тематических планов по учебной практике профессиональных модулей и преддипломной для специальностей</w:t>
            </w:r>
          </w:p>
        </w:tc>
        <w:tc>
          <w:tcPr>
            <w:tcW w:w="1701" w:type="dxa"/>
          </w:tcPr>
          <w:p w:rsidR="0075187E" w:rsidRPr="00F97731" w:rsidRDefault="004F550B">
            <w:pPr>
              <w:pStyle w:val="TableParagraph"/>
              <w:spacing w:line="242" w:lineRule="auto"/>
              <w:ind w:left="497" w:right="285" w:hanging="176"/>
              <w:rPr>
                <w:sz w:val="24"/>
              </w:rPr>
            </w:pPr>
            <w:r w:rsidRPr="00F97731">
              <w:rPr>
                <w:sz w:val="24"/>
              </w:rPr>
              <w:t>Декабрь - январь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right="89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FF7227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03"/>
        </w:trPr>
        <w:tc>
          <w:tcPr>
            <w:tcW w:w="708" w:type="dxa"/>
            <w:tcBorders>
              <w:left w:val="single" w:sz="12" w:space="0" w:color="000000"/>
            </w:tcBorders>
          </w:tcPr>
          <w:p w:rsidR="0075187E" w:rsidRPr="00F97731" w:rsidRDefault="004F550B" w:rsidP="00FF7227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 w:rsidRPr="00F97731">
              <w:rPr>
                <w:sz w:val="24"/>
              </w:rPr>
              <w:t>1</w:t>
            </w:r>
            <w:r w:rsidR="00FF7227" w:rsidRPr="00F97731">
              <w:rPr>
                <w:sz w:val="24"/>
              </w:rPr>
              <w:t>1</w:t>
            </w:r>
            <w:r w:rsidRPr="00F97731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75187E" w:rsidRPr="00F97731" w:rsidRDefault="004F550B" w:rsidP="00FF7227">
            <w:pPr>
              <w:pStyle w:val="TableParagraph"/>
              <w:ind w:left="117" w:right="85"/>
              <w:jc w:val="both"/>
              <w:rPr>
                <w:sz w:val="24"/>
              </w:rPr>
            </w:pPr>
            <w:r w:rsidRPr="00F97731">
              <w:rPr>
                <w:sz w:val="24"/>
              </w:rPr>
              <w:t xml:space="preserve">Подготовка приказов о проведении учебной, производственной и преддипломной практик профессиональных модулей и о допуске студентов </w:t>
            </w:r>
            <w:r w:rsidR="00FF7227" w:rsidRPr="00F97731">
              <w:rPr>
                <w:sz w:val="24"/>
              </w:rPr>
              <w:t>выпускных групп</w:t>
            </w:r>
            <w:r w:rsidRPr="00F97731">
              <w:rPr>
                <w:sz w:val="24"/>
              </w:rPr>
              <w:t xml:space="preserve"> к этим видам практики </w:t>
            </w:r>
          </w:p>
        </w:tc>
        <w:tc>
          <w:tcPr>
            <w:tcW w:w="1701" w:type="dxa"/>
          </w:tcPr>
          <w:p w:rsidR="0075187E" w:rsidRPr="00F97731" w:rsidRDefault="004F550B">
            <w:pPr>
              <w:pStyle w:val="TableParagraph"/>
              <w:spacing w:before="163"/>
              <w:ind w:left="166" w:right="150" w:firstLine="7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По графику прохождения практик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right="89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FF7227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1"/>
        </w:trPr>
        <w:tc>
          <w:tcPr>
            <w:tcW w:w="708" w:type="dxa"/>
            <w:tcBorders>
              <w:left w:val="single" w:sz="12" w:space="0" w:color="000000"/>
            </w:tcBorders>
          </w:tcPr>
          <w:p w:rsidR="0075187E" w:rsidRPr="00F97731" w:rsidRDefault="004F550B" w:rsidP="00FF7227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 w:rsidRPr="00F97731">
              <w:rPr>
                <w:sz w:val="24"/>
              </w:rPr>
              <w:t>1</w:t>
            </w:r>
            <w:r w:rsidR="00FF7227" w:rsidRPr="00F97731">
              <w:rPr>
                <w:sz w:val="24"/>
              </w:rPr>
              <w:t>2</w:t>
            </w:r>
            <w:r w:rsidRPr="00F97731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75187E" w:rsidRPr="00F97731" w:rsidRDefault="004F550B">
            <w:pPr>
              <w:pStyle w:val="TableParagraph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Подготовка ходатайств о допуске к квалификационным</w:t>
            </w:r>
            <w:r w:rsidRPr="00F97731">
              <w:rPr>
                <w:sz w:val="24"/>
              </w:rPr>
              <w:tab/>
              <w:t xml:space="preserve"> экзаменам</w:t>
            </w:r>
            <w:r w:rsidRPr="00F97731">
              <w:rPr>
                <w:sz w:val="24"/>
              </w:rPr>
              <w:tab/>
              <w:t xml:space="preserve">по профессиональным модулям по итогам защиты производственной практики </w:t>
            </w:r>
          </w:p>
        </w:tc>
        <w:tc>
          <w:tcPr>
            <w:tcW w:w="1701" w:type="dxa"/>
          </w:tcPr>
          <w:p w:rsidR="0075187E" w:rsidRPr="00F97731" w:rsidRDefault="004F550B">
            <w:pPr>
              <w:pStyle w:val="TableParagraph"/>
              <w:spacing w:line="242" w:lineRule="auto"/>
              <w:ind w:left="61" w:right="24" w:firstLine="216"/>
              <w:rPr>
                <w:sz w:val="24"/>
              </w:rPr>
            </w:pPr>
            <w:r w:rsidRPr="00F97731">
              <w:rPr>
                <w:sz w:val="24"/>
              </w:rPr>
              <w:t>по графику учебного плана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right="89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FF7227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3"/>
        </w:trPr>
        <w:tc>
          <w:tcPr>
            <w:tcW w:w="708" w:type="dxa"/>
            <w:tcBorders>
              <w:left w:val="single" w:sz="12" w:space="0" w:color="000000"/>
            </w:tcBorders>
          </w:tcPr>
          <w:p w:rsidR="0075187E" w:rsidRPr="00F97731" w:rsidRDefault="004F550B" w:rsidP="00FF7227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 w:rsidRPr="00F97731">
              <w:rPr>
                <w:sz w:val="24"/>
              </w:rPr>
              <w:lastRenderedPageBreak/>
              <w:t>1</w:t>
            </w:r>
            <w:r w:rsidR="00FF7227" w:rsidRPr="00F97731">
              <w:rPr>
                <w:sz w:val="24"/>
              </w:rPr>
              <w:t>3</w:t>
            </w:r>
            <w:r w:rsidRPr="00F97731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75187E" w:rsidRPr="00F97731" w:rsidRDefault="004F550B">
            <w:pPr>
              <w:pStyle w:val="TableParagraph"/>
              <w:spacing w:line="242" w:lineRule="auto"/>
              <w:ind w:left="117" w:right="88"/>
              <w:rPr>
                <w:sz w:val="24"/>
              </w:rPr>
            </w:pPr>
            <w:r w:rsidRPr="00F97731">
              <w:rPr>
                <w:sz w:val="24"/>
              </w:rPr>
              <w:t xml:space="preserve">Разработка графиков работы руководителей практики в период практики и </w:t>
            </w:r>
            <w:proofErr w:type="gramStart"/>
            <w:r w:rsidRPr="00F97731">
              <w:rPr>
                <w:sz w:val="24"/>
              </w:rPr>
              <w:t>контроль за</w:t>
            </w:r>
            <w:proofErr w:type="gramEnd"/>
            <w:r w:rsidRPr="00F97731">
              <w:rPr>
                <w:sz w:val="24"/>
              </w:rPr>
              <w:t xml:space="preserve"> их выполнением.</w:t>
            </w:r>
          </w:p>
        </w:tc>
        <w:tc>
          <w:tcPr>
            <w:tcW w:w="1701" w:type="dxa"/>
          </w:tcPr>
          <w:p w:rsidR="0075187E" w:rsidRPr="00F97731" w:rsidRDefault="004F550B">
            <w:pPr>
              <w:pStyle w:val="TableParagraph"/>
              <w:spacing w:line="242" w:lineRule="auto"/>
              <w:ind w:left="377" w:right="241" w:hanging="101"/>
              <w:rPr>
                <w:sz w:val="24"/>
              </w:rPr>
            </w:pPr>
            <w:r w:rsidRPr="00F97731">
              <w:rPr>
                <w:sz w:val="24"/>
              </w:rPr>
              <w:t>по графику практики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left="122" w:right="55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УПР</w:t>
            </w:r>
          </w:p>
        </w:tc>
      </w:tr>
      <w:tr w:rsidR="00FF7227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03"/>
        </w:trPr>
        <w:tc>
          <w:tcPr>
            <w:tcW w:w="708" w:type="dxa"/>
            <w:tcBorders>
              <w:left w:val="single" w:sz="12" w:space="0" w:color="000000"/>
            </w:tcBorders>
          </w:tcPr>
          <w:p w:rsidR="0075187E" w:rsidRPr="00F97731" w:rsidRDefault="004F550B" w:rsidP="00FF7227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 w:rsidRPr="00F97731">
              <w:rPr>
                <w:sz w:val="24"/>
              </w:rPr>
              <w:t>1</w:t>
            </w:r>
            <w:r w:rsidR="00FF7227" w:rsidRPr="00F97731">
              <w:rPr>
                <w:sz w:val="24"/>
              </w:rPr>
              <w:t>4</w:t>
            </w:r>
            <w:r w:rsidRPr="00F97731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75187E" w:rsidRPr="00F97731" w:rsidRDefault="004F550B">
            <w:pPr>
              <w:pStyle w:val="TableParagraph"/>
              <w:ind w:left="117" w:right="87"/>
              <w:jc w:val="both"/>
              <w:rPr>
                <w:sz w:val="24"/>
              </w:rPr>
            </w:pPr>
            <w:r w:rsidRPr="00F97731">
              <w:rPr>
                <w:sz w:val="24"/>
              </w:rPr>
              <w:t>Ведение журнала по практике, своевременное заполнение руководителями бригад в период учебной и производственной практик, методистами в период преддипломной практики.</w:t>
            </w:r>
          </w:p>
        </w:tc>
        <w:tc>
          <w:tcPr>
            <w:tcW w:w="1701" w:type="dxa"/>
          </w:tcPr>
          <w:p w:rsidR="0075187E" w:rsidRPr="00F97731" w:rsidRDefault="004F550B">
            <w:pPr>
              <w:pStyle w:val="TableParagraph"/>
              <w:spacing w:line="242" w:lineRule="auto"/>
              <w:ind w:left="377" w:right="218" w:hanging="123"/>
              <w:rPr>
                <w:sz w:val="24"/>
              </w:rPr>
            </w:pPr>
            <w:r w:rsidRPr="00F97731">
              <w:rPr>
                <w:sz w:val="24"/>
              </w:rPr>
              <w:t>По графику практики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before="123"/>
              <w:ind w:left="25" w:right="-44" w:hanging="2"/>
              <w:jc w:val="center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FF7227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29"/>
        </w:trPr>
        <w:tc>
          <w:tcPr>
            <w:tcW w:w="708" w:type="dxa"/>
            <w:tcBorders>
              <w:left w:val="single" w:sz="12" w:space="0" w:color="000000"/>
            </w:tcBorders>
          </w:tcPr>
          <w:p w:rsidR="0075187E" w:rsidRPr="00F97731" w:rsidRDefault="004F550B" w:rsidP="00FF7227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 w:rsidRPr="00F97731">
              <w:rPr>
                <w:sz w:val="24"/>
              </w:rPr>
              <w:t>1</w:t>
            </w:r>
            <w:r w:rsidR="00FF7227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75187E" w:rsidRPr="00F97731" w:rsidRDefault="004F550B">
            <w:pPr>
              <w:pStyle w:val="TableParagraph"/>
              <w:tabs>
                <w:tab w:val="left" w:pos="1676"/>
                <w:tab w:val="left" w:pos="3060"/>
                <w:tab w:val="left" w:pos="4550"/>
              </w:tabs>
              <w:ind w:left="117" w:right="89"/>
              <w:rPr>
                <w:sz w:val="24"/>
              </w:rPr>
            </w:pPr>
            <w:r w:rsidRPr="00F97731">
              <w:rPr>
                <w:sz w:val="24"/>
              </w:rPr>
              <w:t>Оформление</w:t>
            </w:r>
            <w:r w:rsidRPr="00F97731">
              <w:rPr>
                <w:sz w:val="24"/>
              </w:rPr>
              <w:tab/>
              <w:t>оценочных</w:t>
            </w:r>
            <w:r w:rsidRPr="00F97731">
              <w:rPr>
                <w:sz w:val="24"/>
              </w:rPr>
              <w:tab/>
              <w:t>ведомостей,</w:t>
            </w:r>
            <w:r w:rsidRPr="00F97731">
              <w:rPr>
                <w:sz w:val="24"/>
              </w:rPr>
              <w:tab/>
            </w:r>
            <w:r w:rsidRPr="00F97731">
              <w:rPr>
                <w:spacing w:val="-1"/>
                <w:sz w:val="24"/>
              </w:rPr>
              <w:t xml:space="preserve">учебных </w:t>
            </w:r>
            <w:r w:rsidRPr="00F97731">
              <w:rPr>
                <w:sz w:val="24"/>
              </w:rPr>
              <w:t xml:space="preserve">журналов групп, зачётных книжек студентов </w:t>
            </w:r>
          </w:p>
        </w:tc>
        <w:tc>
          <w:tcPr>
            <w:tcW w:w="1701" w:type="dxa"/>
          </w:tcPr>
          <w:p w:rsidR="0075187E" w:rsidRPr="00F97731" w:rsidRDefault="004F550B">
            <w:pPr>
              <w:pStyle w:val="TableParagraph"/>
              <w:spacing w:before="25" w:line="242" w:lineRule="auto"/>
              <w:ind w:left="113" w:right="77" w:firstLine="19"/>
              <w:rPr>
                <w:sz w:val="24"/>
              </w:rPr>
            </w:pPr>
            <w:r w:rsidRPr="00F97731">
              <w:rPr>
                <w:sz w:val="24"/>
              </w:rPr>
              <w:t>По окончании вида практики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</w:tbl>
    <w:p w:rsidR="0075187E" w:rsidRPr="00F97731" w:rsidRDefault="0075187E">
      <w:pPr>
        <w:spacing w:line="242" w:lineRule="auto"/>
        <w:rPr>
          <w:sz w:val="24"/>
        </w:rPr>
        <w:sectPr w:rsidR="0075187E" w:rsidRPr="00F97731">
          <w:pgSz w:w="11910" w:h="16840"/>
          <w:pgMar w:top="1120" w:right="320" w:bottom="1080" w:left="720" w:header="0" w:footer="884" w:gutter="0"/>
          <w:cols w:space="720"/>
        </w:sectPr>
      </w:pPr>
    </w:p>
    <w:p w:rsidR="00FF7227" w:rsidRPr="00F97731" w:rsidRDefault="004F550B">
      <w:pPr>
        <w:pStyle w:val="a5"/>
        <w:ind w:left="964" w:hanging="964"/>
        <w:jc w:val="center"/>
        <w:rPr>
          <w:rFonts w:ascii="Times New Roman" w:hAnsi="Times New Roman" w:cs="Times New Roman"/>
          <w:w w:val="95"/>
        </w:rPr>
      </w:pPr>
      <w:bookmarkStart w:id="7" w:name="_bookmark7"/>
      <w:bookmarkEnd w:id="7"/>
      <w:r w:rsidRPr="00F97731">
        <w:rPr>
          <w:rFonts w:ascii="Times New Roman" w:hAnsi="Times New Roman" w:cs="Times New Roman"/>
          <w:w w:val="95"/>
        </w:rPr>
        <w:lastRenderedPageBreak/>
        <w:t xml:space="preserve">План работы по содействию занятости студентов и </w:t>
      </w:r>
    </w:p>
    <w:p w:rsidR="0075187E" w:rsidRPr="00F97731" w:rsidRDefault="004F550B">
      <w:pPr>
        <w:pStyle w:val="a5"/>
        <w:ind w:left="964" w:hanging="964"/>
        <w:jc w:val="center"/>
        <w:rPr>
          <w:rFonts w:ascii="Times New Roman" w:hAnsi="Times New Roman" w:cs="Times New Roman"/>
        </w:rPr>
      </w:pPr>
      <w:r w:rsidRPr="00F97731">
        <w:rPr>
          <w:rFonts w:ascii="Times New Roman" w:hAnsi="Times New Roman" w:cs="Times New Roman"/>
        </w:rPr>
        <w:t>трудоустройства выпускников колледжа</w:t>
      </w:r>
    </w:p>
    <w:p w:rsidR="0075187E" w:rsidRPr="00F97731" w:rsidRDefault="0075187E">
      <w:pPr>
        <w:pStyle w:val="a5"/>
        <w:spacing w:before="1"/>
        <w:rPr>
          <w:rFonts w:ascii="Times New Roman" w:hAnsi="Times New Roman" w:cs="Times New Roman"/>
          <w:sz w:val="20"/>
        </w:rPr>
      </w:pPr>
    </w:p>
    <w:tbl>
      <w:tblPr>
        <w:tblW w:w="10288" w:type="dxa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819"/>
        <w:gridCol w:w="2268"/>
        <w:gridCol w:w="2492"/>
      </w:tblGrid>
      <w:tr w:rsidR="00BB7FEA" w:rsidRPr="00F97731" w:rsidTr="00BB7FEA">
        <w:trPr>
          <w:trHeight w:val="551"/>
        </w:trPr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№</w:t>
            </w:r>
          </w:p>
          <w:p w:rsidR="00BB7FEA" w:rsidRPr="00F97731" w:rsidRDefault="00BB7FEA" w:rsidP="00FF7227">
            <w:pPr>
              <w:pStyle w:val="TableParagraph"/>
              <w:rPr>
                <w:b/>
                <w:sz w:val="24"/>
              </w:rPr>
            </w:pPr>
            <w:proofErr w:type="gramStart"/>
            <w:r w:rsidRPr="00F97731">
              <w:rPr>
                <w:b/>
                <w:sz w:val="24"/>
              </w:rPr>
              <w:t>п</w:t>
            </w:r>
            <w:proofErr w:type="gramEnd"/>
            <w:r w:rsidRPr="00F97731">
              <w:rPr>
                <w:b/>
                <w:sz w:val="24"/>
              </w:rPr>
              <w:t>/п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BB7FEA">
            <w:pPr>
              <w:pStyle w:val="TableParagraph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Мероприятия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>
            <w:pPr>
              <w:pStyle w:val="TableParagraph"/>
              <w:spacing w:line="272" w:lineRule="exact"/>
              <w:ind w:left="96" w:right="69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Сроки</w:t>
            </w:r>
          </w:p>
          <w:p w:rsidR="00BB7FEA" w:rsidRPr="00F97731" w:rsidRDefault="00BB7FEA">
            <w:pPr>
              <w:pStyle w:val="TableParagraph"/>
              <w:spacing w:line="259" w:lineRule="exact"/>
              <w:ind w:left="96" w:right="68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исполнения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</w:tcPr>
          <w:p w:rsidR="00BB7FEA" w:rsidRPr="00F97731" w:rsidRDefault="00BB7FEA">
            <w:pPr>
              <w:pStyle w:val="TableParagraph"/>
              <w:spacing w:before="135"/>
              <w:ind w:left="295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Ответственные</w:t>
            </w:r>
          </w:p>
        </w:tc>
      </w:tr>
      <w:tr w:rsidR="00BB7FEA" w:rsidRPr="00F97731" w:rsidTr="00BB7FEA">
        <w:trPr>
          <w:trHeight w:val="768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b/>
                <w:sz w:val="23"/>
              </w:rPr>
            </w:pPr>
          </w:p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tabs>
                <w:tab w:val="left" w:pos="1738"/>
                <w:tab w:val="left" w:pos="3357"/>
              </w:tabs>
              <w:rPr>
                <w:sz w:val="24"/>
              </w:rPr>
            </w:pPr>
            <w:r w:rsidRPr="00F97731">
              <w:rPr>
                <w:sz w:val="24"/>
              </w:rPr>
              <w:t>Мониторинг</w:t>
            </w:r>
            <w:r w:rsidRPr="00F97731">
              <w:rPr>
                <w:sz w:val="24"/>
              </w:rPr>
              <w:tab/>
              <w:t>потребности</w:t>
            </w:r>
            <w:r w:rsidR="00B41BBB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регионального рынка труда.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B41BBB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в течение учебного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Директор, 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УПР,</w:t>
            </w:r>
          </w:p>
          <w:p w:rsidR="00BB7FEA" w:rsidRPr="00F97731" w:rsidRDefault="00BB7FEA">
            <w:pPr>
              <w:pStyle w:val="TableParagraph"/>
              <w:spacing w:line="270" w:lineRule="atLeast"/>
              <w:ind w:left="27" w:right="-15"/>
              <w:jc w:val="center"/>
              <w:rPr>
                <w:iCs/>
                <w:sz w:val="24"/>
              </w:rPr>
            </w:pPr>
          </w:p>
        </w:tc>
      </w:tr>
      <w:tr w:rsidR="00BB7FEA" w:rsidRPr="00F97731" w:rsidTr="00BB7FEA">
        <w:trPr>
          <w:trHeight w:val="138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b/>
                <w:sz w:val="21"/>
              </w:rPr>
            </w:pPr>
          </w:p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Сотрудничество с ЦЗН г</w:t>
            </w:r>
            <w:proofErr w:type="gramStart"/>
            <w:r w:rsidRPr="00F97731">
              <w:rPr>
                <w:sz w:val="24"/>
              </w:rPr>
              <w:t>.Б</w:t>
            </w:r>
            <w:proofErr w:type="gramEnd"/>
            <w:r w:rsidRPr="00F97731">
              <w:rPr>
                <w:sz w:val="24"/>
              </w:rPr>
              <w:t>авлы:</w:t>
            </w:r>
          </w:p>
          <w:p w:rsidR="00BB7FEA" w:rsidRPr="00F97731" w:rsidRDefault="00BB7FEA" w:rsidP="00FF7227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ind w:left="0" w:firstLine="0"/>
              <w:rPr>
                <w:sz w:val="24"/>
              </w:rPr>
            </w:pPr>
            <w:r w:rsidRPr="00F97731">
              <w:rPr>
                <w:sz w:val="24"/>
              </w:rPr>
              <w:t>семинары психолога;</w:t>
            </w:r>
          </w:p>
          <w:p w:rsidR="00BB7FEA" w:rsidRPr="00F97731" w:rsidRDefault="00BB7FEA" w:rsidP="00FF7227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0" w:firstLine="0"/>
              <w:rPr>
                <w:sz w:val="24"/>
              </w:rPr>
            </w:pPr>
            <w:r w:rsidRPr="00F97731">
              <w:rPr>
                <w:sz w:val="24"/>
              </w:rPr>
              <w:t>участие в ярмарках вакансий рабочих мест;</w:t>
            </w:r>
          </w:p>
          <w:p w:rsidR="00BB7FEA" w:rsidRPr="00F97731" w:rsidRDefault="00BB7FEA" w:rsidP="00FF7227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ind w:left="0" w:firstLine="0"/>
              <w:rPr>
                <w:sz w:val="24"/>
              </w:rPr>
            </w:pPr>
            <w:r w:rsidRPr="00F97731">
              <w:rPr>
                <w:sz w:val="24"/>
              </w:rPr>
              <w:t>обновление методических рекомендаций, буклетов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B41BBB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в течение учебного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Директор, 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УПР,</w:t>
            </w:r>
          </w:p>
          <w:p w:rsidR="00BB7FEA" w:rsidRPr="00F97731" w:rsidRDefault="00BB7FEA">
            <w:pPr>
              <w:pStyle w:val="TableParagraph"/>
              <w:ind w:left="127" w:right="96" w:firstLine="1"/>
              <w:jc w:val="center"/>
              <w:rPr>
                <w:iCs/>
                <w:sz w:val="24"/>
              </w:rPr>
            </w:pPr>
          </w:p>
        </w:tc>
      </w:tr>
      <w:tr w:rsidR="00BB7FEA" w:rsidRPr="00F97731" w:rsidTr="00BB7FEA">
        <w:trPr>
          <w:trHeight w:val="828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b/>
                <w:sz w:val="23"/>
              </w:rPr>
            </w:pPr>
          </w:p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Проведение мониторинга трудовой занятости студентов в период летних каникул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B41BB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сентябрь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Директор, 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УПР</w:t>
            </w:r>
          </w:p>
        </w:tc>
      </w:tr>
      <w:tr w:rsidR="00BB7FEA" w:rsidRPr="00F97731" w:rsidTr="00BB7FEA">
        <w:trPr>
          <w:trHeight w:val="76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Проведение мониторинга трудовой занятости выпускников 2024г.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B41BB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сентябрь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Директор, 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УПР</w:t>
            </w:r>
          </w:p>
        </w:tc>
      </w:tr>
      <w:tr w:rsidR="00BB7FEA" w:rsidRPr="00F97731" w:rsidTr="00BB7FEA">
        <w:trPr>
          <w:trHeight w:val="1379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b/>
                <w:sz w:val="26"/>
              </w:rPr>
            </w:pPr>
          </w:p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Разработка и заключение договоров о сотрудничестве, о сетевой форме реализации образовательных программ колледжа с потенциальными работодателями города и</w:t>
            </w:r>
          </w:p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региона.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B41BBB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Подоговоренности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Директор, 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УПР,</w:t>
            </w:r>
          </w:p>
          <w:p w:rsidR="00BB7FEA" w:rsidRPr="00F97731" w:rsidRDefault="00BB7FEA">
            <w:pPr>
              <w:pStyle w:val="TableParagraph"/>
              <w:ind w:left="370" w:right="318" w:firstLine="228"/>
              <w:rPr>
                <w:iCs/>
                <w:sz w:val="24"/>
              </w:rPr>
            </w:pPr>
          </w:p>
        </w:tc>
      </w:tr>
      <w:tr w:rsidR="00BB7FEA" w:rsidRPr="00F97731" w:rsidTr="00BB7FEA">
        <w:trPr>
          <w:trHeight w:val="76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Участие работодателей-партнеров в создании системы оценки качества профессионального образования.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B41BB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по плану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Директор, 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УПР</w:t>
            </w:r>
          </w:p>
        </w:tc>
      </w:tr>
      <w:tr w:rsidR="00BB7FEA" w:rsidRPr="00F97731" w:rsidTr="00576D79">
        <w:trPr>
          <w:trHeight w:val="110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b/>
                <w:sz w:val="26"/>
              </w:rPr>
            </w:pPr>
          </w:p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Подготовка преподавателей ПЦД через обучающие и методические </w:t>
            </w:r>
            <w:r w:rsidR="00B41BBB" w:rsidRPr="00F97731">
              <w:rPr>
                <w:sz w:val="24"/>
              </w:rPr>
              <w:t>семинары,</w:t>
            </w:r>
            <w:r w:rsidRPr="00F97731">
              <w:rPr>
                <w:sz w:val="24"/>
              </w:rPr>
              <w:t xml:space="preserve"> и участие их в  Региональном чемпионате</w:t>
            </w:r>
          </w:p>
          <w:p w:rsidR="00BB7FEA" w:rsidRPr="00F97731" w:rsidRDefault="00BB7FEA" w:rsidP="00576D79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«Молодые профессионалы </w:t>
            </w:r>
            <w:r w:rsidR="00576D79" w:rsidRPr="00F97731">
              <w:rPr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B41BBB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Сентябрь – октябрь по плану</w:t>
            </w:r>
          </w:p>
          <w:p w:rsidR="00BB7FEA" w:rsidRPr="00F97731" w:rsidRDefault="00BB7FEA" w:rsidP="00B41BBB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метод</w:t>
            </w:r>
            <w:proofErr w:type="gramStart"/>
            <w:r w:rsidRPr="00F97731">
              <w:rPr>
                <w:sz w:val="24"/>
              </w:rPr>
              <w:t>.р</w:t>
            </w:r>
            <w:proofErr w:type="gramEnd"/>
            <w:r w:rsidRPr="00F97731">
              <w:rPr>
                <w:sz w:val="24"/>
              </w:rPr>
              <w:t>аботы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Директор, 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УПР</w:t>
            </w:r>
          </w:p>
          <w:p w:rsidR="00BB7FEA" w:rsidRPr="00F97731" w:rsidRDefault="00BB7FEA">
            <w:pPr>
              <w:pStyle w:val="TableParagraph"/>
              <w:ind w:left="370" w:right="318" w:firstLine="228"/>
              <w:rPr>
                <w:iCs/>
                <w:sz w:val="24"/>
              </w:rPr>
            </w:pPr>
          </w:p>
        </w:tc>
      </w:tr>
      <w:tr w:rsidR="00BB7FEA" w:rsidRPr="00F97731" w:rsidTr="00BB7FEA">
        <w:trPr>
          <w:trHeight w:val="9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tabs>
                <w:tab w:val="left" w:pos="1297"/>
                <w:tab w:val="left" w:pos="1750"/>
                <w:tab w:val="left" w:pos="3542"/>
              </w:tabs>
              <w:rPr>
                <w:sz w:val="24"/>
              </w:rPr>
            </w:pPr>
            <w:r w:rsidRPr="00F97731">
              <w:rPr>
                <w:sz w:val="24"/>
              </w:rPr>
              <w:t>Участие</w:t>
            </w:r>
            <w:r w:rsidR="00B41BBB">
              <w:rPr>
                <w:sz w:val="24"/>
              </w:rPr>
              <w:t xml:space="preserve"> в </w:t>
            </w:r>
            <w:r w:rsidRPr="00F97731">
              <w:rPr>
                <w:sz w:val="24"/>
              </w:rPr>
              <w:t>региональных</w:t>
            </w:r>
            <w:r w:rsidR="00576D79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чемпионатах</w:t>
            </w:r>
          </w:p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b/>
                <w:sz w:val="24"/>
              </w:rPr>
              <w:t>«</w:t>
            </w:r>
            <w:r w:rsidRPr="00F97731">
              <w:rPr>
                <w:sz w:val="24"/>
              </w:rPr>
              <w:t>Молодые профессионалы (</w:t>
            </w:r>
            <w:proofErr w:type="spellStart"/>
            <w:r w:rsidRPr="00F97731">
              <w:rPr>
                <w:sz w:val="24"/>
              </w:rPr>
              <w:t>Ворлдскиллс</w:t>
            </w:r>
            <w:proofErr w:type="spellEnd"/>
            <w:r w:rsidRPr="00F97731">
              <w:rPr>
                <w:sz w:val="24"/>
              </w:rPr>
              <w:t xml:space="preserve"> Россия)»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B41BBB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по графику проведения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Директор, 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УПР,</w:t>
            </w:r>
          </w:p>
          <w:p w:rsidR="00BB7FEA" w:rsidRPr="00F97731" w:rsidRDefault="00BB7FEA">
            <w:pPr>
              <w:pStyle w:val="TableParagraph"/>
              <w:ind w:left="370" w:right="318" w:firstLine="60"/>
              <w:rPr>
                <w:iCs/>
                <w:sz w:val="24"/>
              </w:rPr>
            </w:pPr>
          </w:p>
        </w:tc>
      </w:tr>
      <w:tr w:rsidR="00BB7FEA" w:rsidRPr="00F97731" w:rsidTr="00BB7FEA">
        <w:trPr>
          <w:trHeight w:val="754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Участиев региональном </w:t>
            </w:r>
            <w:proofErr w:type="gramStart"/>
            <w:r w:rsidRPr="00F97731">
              <w:rPr>
                <w:sz w:val="24"/>
              </w:rPr>
              <w:t>чемпионате</w:t>
            </w:r>
            <w:proofErr w:type="gramEnd"/>
            <w:r w:rsidRPr="00F97731">
              <w:rPr>
                <w:sz w:val="24"/>
              </w:rPr>
              <w:t xml:space="preserve"> «</w:t>
            </w:r>
            <w:proofErr w:type="spellStart"/>
            <w:r w:rsidRPr="00F97731">
              <w:rPr>
                <w:sz w:val="24"/>
              </w:rPr>
              <w:t>Абилимпикс</w:t>
            </w:r>
            <w:proofErr w:type="spellEnd"/>
            <w:r w:rsidRPr="00F97731">
              <w:rPr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B41BB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сентябрь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Директор, 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УПР</w:t>
            </w:r>
          </w:p>
        </w:tc>
      </w:tr>
      <w:tr w:rsidR="00BB7FEA" w:rsidRPr="00F97731" w:rsidTr="00BB7FEA">
        <w:trPr>
          <w:trHeight w:val="78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b/>
                <w:sz w:val="28"/>
              </w:rPr>
            </w:pPr>
          </w:p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576D79">
            <w:pPr>
              <w:pStyle w:val="TableParagraph"/>
              <w:rPr>
                <w:b/>
                <w:sz w:val="24"/>
              </w:rPr>
            </w:pPr>
            <w:r w:rsidRPr="00F97731">
              <w:rPr>
                <w:sz w:val="24"/>
              </w:rPr>
              <w:t xml:space="preserve">Подготовка студентов для участия в  региональном чемпионате </w:t>
            </w:r>
            <w:r w:rsidR="00576D79" w:rsidRPr="00F97731">
              <w:rPr>
                <w:b/>
                <w:sz w:val="24"/>
              </w:rPr>
              <w:t>«</w:t>
            </w:r>
            <w:r w:rsidR="00576D79" w:rsidRPr="00F97731">
              <w:rPr>
                <w:sz w:val="24"/>
              </w:rPr>
              <w:t>Молодые профессионалы (</w:t>
            </w:r>
            <w:proofErr w:type="spellStart"/>
            <w:r w:rsidR="00576D79" w:rsidRPr="00F97731">
              <w:rPr>
                <w:sz w:val="24"/>
              </w:rPr>
              <w:t>Ворлдскиллс</w:t>
            </w:r>
            <w:proofErr w:type="spellEnd"/>
            <w:r w:rsidR="00576D79" w:rsidRPr="00F97731">
              <w:rPr>
                <w:sz w:val="24"/>
              </w:rPr>
              <w:t xml:space="preserve"> Россия)»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B41BB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октябрь</w:t>
            </w:r>
          </w:p>
          <w:p w:rsidR="00BB7FEA" w:rsidRPr="00F97731" w:rsidRDefault="00BB7FEA" w:rsidP="00B41BBB">
            <w:pPr>
              <w:pStyle w:val="TableParagraph"/>
              <w:jc w:val="center"/>
              <w:rPr>
                <w:b/>
                <w:sz w:val="24"/>
              </w:rPr>
            </w:pPr>
          </w:p>
          <w:p w:rsidR="00BB7FEA" w:rsidRPr="00F97731" w:rsidRDefault="00BB7FEA" w:rsidP="00B41BB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Директор, 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УПР</w:t>
            </w:r>
          </w:p>
        </w:tc>
      </w:tr>
      <w:tr w:rsidR="00BB7FEA" w:rsidRPr="00F97731" w:rsidTr="00BB7FEA">
        <w:trPr>
          <w:trHeight w:val="110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b/>
                <w:sz w:val="35"/>
              </w:rPr>
            </w:pPr>
          </w:p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Организация </w:t>
            </w:r>
            <w:proofErr w:type="gramStart"/>
            <w:r w:rsidRPr="00F97731">
              <w:rPr>
                <w:sz w:val="24"/>
              </w:rPr>
              <w:t>учебной</w:t>
            </w:r>
            <w:proofErr w:type="gramEnd"/>
            <w:r w:rsidRPr="00F97731">
              <w:rPr>
                <w:sz w:val="24"/>
              </w:rPr>
              <w:t xml:space="preserve"> и производственной, преддипломной практик студентов и выпускников по месту жительства по</w:t>
            </w:r>
          </w:p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заявкам-ходатайствам от работодателей.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FEA" w:rsidRPr="00F97731" w:rsidRDefault="00BB7FEA" w:rsidP="00B41BBB">
            <w:pPr>
              <w:pStyle w:val="TableParagraph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в течение учебного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Директор, 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УПР</w:t>
            </w:r>
          </w:p>
          <w:p w:rsidR="00BB7FEA" w:rsidRPr="00F97731" w:rsidRDefault="00BB7FEA">
            <w:pPr>
              <w:pStyle w:val="TableParagraph"/>
              <w:ind w:left="372" w:right="316" w:firstLine="225"/>
              <w:rPr>
                <w:iCs/>
                <w:sz w:val="24"/>
              </w:rPr>
            </w:pPr>
          </w:p>
        </w:tc>
      </w:tr>
      <w:tr w:rsidR="00BB7FEA" w:rsidRPr="00F97731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39"/>
        </w:trPr>
        <w:tc>
          <w:tcPr>
            <w:tcW w:w="709" w:type="dxa"/>
            <w:tcBorders>
              <w:left w:val="single" w:sz="12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b/>
                <w:sz w:val="26"/>
              </w:rPr>
            </w:pPr>
          </w:p>
          <w:p w:rsidR="00BB7FEA" w:rsidRPr="00F97731" w:rsidRDefault="00BB7FEA" w:rsidP="00FF7227">
            <w:pPr>
              <w:pStyle w:val="TableParagraph"/>
              <w:rPr>
                <w:b/>
                <w:sz w:val="26"/>
              </w:rPr>
            </w:pPr>
          </w:p>
          <w:p w:rsidR="00BB7FEA" w:rsidRPr="00F97731" w:rsidRDefault="00BB7FEA" w:rsidP="00FF7227">
            <w:pPr>
              <w:pStyle w:val="TableParagraph"/>
              <w:rPr>
                <w:b/>
                <w:sz w:val="26"/>
              </w:rPr>
            </w:pPr>
          </w:p>
          <w:p w:rsidR="00BB7FEA" w:rsidRPr="00F97731" w:rsidRDefault="00BB7FEA" w:rsidP="00FF7227">
            <w:pPr>
              <w:pStyle w:val="TableParagraph"/>
              <w:rPr>
                <w:b/>
                <w:sz w:val="26"/>
              </w:rPr>
            </w:pPr>
          </w:p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12.</w:t>
            </w:r>
          </w:p>
        </w:tc>
        <w:tc>
          <w:tcPr>
            <w:tcW w:w="4819" w:type="dxa"/>
          </w:tcPr>
          <w:p w:rsidR="00BB7FEA" w:rsidRPr="00F97731" w:rsidRDefault="00BB7FEA" w:rsidP="00BB7FEA">
            <w:pPr>
              <w:pStyle w:val="TableParagraph"/>
              <w:tabs>
                <w:tab w:val="left" w:pos="1875"/>
                <w:tab w:val="left" w:pos="2918"/>
              </w:tabs>
              <w:ind w:left="114" w:right="87"/>
              <w:rPr>
                <w:sz w:val="24"/>
              </w:rPr>
            </w:pPr>
            <w:r w:rsidRPr="00F97731">
              <w:rPr>
                <w:sz w:val="24"/>
              </w:rPr>
              <w:t>Привлечение специалистов образовательных организаций к педагогической работе в колледже в качестве преподавателей специальных дисциплин, руководителей практики, членов квалификационных экзаменационных и государственных аттестационных комиссий; работодателей к участию в учебном процессе на этапах учебной и производственной, преддипломных практик</w:t>
            </w:r>
          </w:p>
        </w:tc>
        <w:tc>
          <w:tcPr>
            <w:tcW w:w="2268" w:type="dxa"/>
          </w:tcPr>
          <w:p w:rsidR="00BB7FEA" w:rsidRPr="00F97731" w:rsidRDefault="00BB7FEA" w:rsidP="00B41BBB">
            <w:pPr>
              <w:pStyle w:val="TableParagraph"/>
              <w:ind w:left="372" w:right="345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в течение года</w:t>
            </w:r>
          </w:p>
          <w:p w:rsidR="00BB7FEA" w:rsidRPr="00F97731" w:rsidRDefault="00BB7FEA" w:rsidP="00B41BBB">
            <w:pPr>
              <w:pStyle w:val="TableParagraph"/>
              <w:jc w:val="center"/>
              <w:rPr>
                <w:b/>
                <w:sz w:val="26"/>
              </w:rPr>
            </w:pPr>
          </w:p>
          <w:p w:rsidR="00BB7FEA" w:rsidRPr="00F97731" w:rsidRDefault="00BB7FEA" w:rsidP="00B41BBB">
            <w:pPr>
              <w:pStyle w:val="TableParagraph"/>
              <w:jc w:val="center"/>
              <w:rPr>
                <w:b/>
                <w:sz w:val="21"/>
              </w:rPr>
            </w:pPr>
          </w:p>
          <w:p w:rsidR="00BB7FEA" w:rsidRPr="00F97731" w:rsidRDefault="00BB7FEA" w:rsidP="00B41BBB">
            <w:pPr>
              <w:pStyle w:val="TableParagraph"/>
              <w:ind w:left="384" w:right="357" w:firstLine="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по плану практики</w:t>
            </w:r>
          </w:p>
          <w:p w:rsidR="00BB7FEA" w:rsidRPr="00F97731" w:rsidRDefault="00BB7FEA" w:rsidP="00B41BBB">
            <w:pPr>
              <w:pStyle w:val="TableParagraph"/>
              <w:jc w:val="center"/>
              <w:rPr>
                <w:b/>
                <w:sz w:val="26"/>
              </w:rPr>
            </w:pPr>
          </w:p>
          <w:p w:rsidR="00BB7FEA" w:rsidRPr="00F97731" w:rsidRDefault="00BB7FEA" w:rsidP="00B41BBB">
            <w:pPr>
              <w:pStyle w:val="TableParagraph"/>
              <w:jc w:val="center"/>
              <w:rPr>
                <w:b/>
                <w:sz w:val="26"/>
              </w:rPr>
            </w:pPr>
          </w:p>
          <w:p w:rsidR="00BB7FEA" w:rsidRPr="00F97731" w:rsidRDefault="00BB7FEA" w:rsidP="00B41BBB">
            <w:pPr>
              <w:pStyle w:val="TableParagraph"/>
              <w:jc w:val="center"/>
              <w:rPr>
                <w:b/>
                <w:sz w:val="26"/>
              </w:rPr>
            </w:pPr>
          </w:p>
          <w:p w:rsidR="00BB7FEA" w:rsidRPr="00F97731" w:rsidRDefault="00BB7FEA" w:rsidP="00B41BBB">
            <w:pPr>
              <w:pStyle w:val="TableParagraph"/>
              <w:spacing w:before="207"/>
              <w:ind w:left="96" w:right="7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май</w:t>
            </w:r>
          </w:p>
        </w:tc>
        <w:tc>
          <w:tcPr>
            <w:tcW w:w="2492" w:type="dxa"/>
            <w:tcBorders>
              <w:right w:val="single" w:sz="12" w:space="0" w:color="000000"/>
            </w:tcBorders>
          </w:tcPr>
          <w:p w:rsidR="00BB7FEA" w:rsidRPr="00F97731" w:rsidRDefault="00BB7FEA">
            <w:pPr>
              <w:pStyle w:val="TableParagraph"/>
              <w:rPr>
                <w:b/>
                <w:sz w:val="23"/>
              </w:rPr>
            </w:pPr>
          </w:p>
          <w:p w:rsidR="00BB7FEA" w:rsidRPr="00F97731" w:rsidRDefault="00BB7FEA">
            <w:pPr>
              <w:pStyle w:val="TableParagraph"/>
              <w:ind w:right="-42"/>
              <w:rPr>
                <w:sz w:val="24"/>
              </w:rPr>
            </w:pPr>
            <w:r w:rsidRPr="00F97731">
              <w:rPr>
                <w:sz w:val="24"/>
              </w:rPr>
              <w:t>Директор, 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УПР</w:t>
            </w:r>
          </w:p>
          <w:p w:rsidR="00BB7FEA" w:rsidRPr="00F97731" w:rsidRDefault="00BB7FEA">
            <w:pPr>
              <w:pStyle w:val="TableParagraph"/>
              <w:ind w:left="156" w:right="116" w:hanging="3"/>
              <w:jc w:val="center"/>
              <w:rPr>
                <w:sz w:val="24"/>
              </w:rPr>
            </w:pPr>
          </w:p>
        </w:tc>
      </w:tr>
      <w:tr w:rsidR="00BB7FEA" w:rsidRPr="00F97731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65"/>
        </w:trPr>
        <w:tc>
          <w:tcPr>
            <w:tcW w:w="709" w:type="dxa"/>
            <w:tcBorders>
              <w:left w:val="single" w:sz="12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b/>
                <w:sz w:val="26"/>
              </w:rPr>
            </w:pPr>
          </w:p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13.</w:t>
            </w:r>
          </w:p>
        </w:tc>
        <w:tc>
          <w:tcPr>
            <w:tcW w:w="4819" w:type="dxa"/>
          </w:tcPr>
          <w:p w:rsidR="00BB7FEA" w:rsidRPr="00F97731" w:rsidRDefault="00BB7FEA" w:rsidP="00BB7FEA">
            <w:pPr>
              <w:pStyle w:val="TableParagraph"/>
              <w:tabs>
                <w:tab w:val="left" w:pos="2897"/>
              </w:tabs>
              <w:ind w:left="114" w:right="89"/>
              <w:rPr>
                <w:sz w:val="24"/>
              </w:rPr>
            </w:pPr>
            <w:r w:rsidRPr="00F97731">
              <w:rPr>
                <w:sz w:val="24"/>
              </w:rPr>
              <w:t>Организация стажировок на базах практики преподавателей</w:t>
            </w:r>
            <w:r w:rsidRPr="00F97731">
              <w:rPr>
                <w:spacing w:val="-1"/>
                <w:sz w:val="24"/>
              </w:rPr>
              <w:t xml:space="preserve">профессиональных </w:t>
            </w:r>
            <w:r w:rsidRPr="00F97731">
              <w:rPr>
                <w:sz w:val="24"/>
              </w:rPr>
              <w:t>дисциплин колледжа.</w:t>
            </w:r>
          </w:p>
        </w:tc>
        <w:tc>
          <w:tcPr>
            <w:tcW w:w="2268" w:type="dxa"/>
          </w:tcPr>
          <w:p w:rsidR="00BB7FEA" w:rsidRPr="00F97731" w:rsidRDefault="00BB7FEA" w:rsidP="00B41BBB">
            <w:pPr>
              <w:pStyle w:val="TableParagraph"/>
              <w:ind w:left="259" w:right="212" w:firstLine="2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по графику стажировок</w:t>
            </w:r>
          </w:p>
        </w:tc>
        <w:tc>
          <w:tcPr>
            <w:tcW w:w="2492" w:type="dxa"/>
            <w:tcBorders>
              <w:right w:val="single" w:sz="12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sz w:val="24"/>
              </w:rPr>
            </w:pPr>
            <w:r w:rsidRPr="00F97731">
              <w:rPr>
                <w:sz w:val="24"/>
              </w:rPr>
              <w:t>Директор, 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УПР</w:t>
            </w:r>
          </w:p>
        </w:tc>
      </w:tr>
      <w:tr w:rsidR="00BB7FEA" w:rsidRPr="00F97731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709" w:type="dxa"/>
            <w:tcBorders>
              <w:left w:val="single" w:sz="12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b/>
                <w:sz w:val="34"/>
              </w:rPr>
            </w:pPr>
          </w:p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14.</w:t>
            </w:r>
          </w:p>
        </w:tc>
        <w:tc>
          <w:tcPr>
            <w:tcW w:w="4819" w:type="dxa"/>
          </w:tcPr>
          <w:p w:rsidR="00BB7FEA" w:rsidRPr="00F97731" w:rsidRDefault="00BB7FEA">
            <w:pPr>
              <w:pStyle w:val="TableParagraph"/>
              <w:ind w:left="114" w:right="90"/>
              <w:jc w:val="both"/>
              <w:rPr>
                <w:sz w:val="24"/>
              </w:rPr>
            </w:pPr>
            <w:r w:rsidRPr="00F97731">
              <w:rPr>
                <w:sz w:val="24"/>
              </w:rPr>
              <w:t xml:space="preserve">Разработка плана и проведение различных мероприятий по вопросам трудоустройства выпускников и оказание им </w:t>
            </w:r>
            <w:proofErr w:type="gramStart"/>
            <w:r w:rsidRPr="00F97731">
              <w:rPr>
                <w:sz w:val="24"/>
              </w:rPr>
              <w:t>методической</w:t>
            </w:r>
            <w:proofErr w:type="gramEnd"/>
          </w:p>
          <w:p w:rsidR="00BB7FEA" w:rsidRPr="00F97731" w:rsidRDefault="00BB7FEA">
            <w:pPr>
              <w:pStyle w:val="TableParagraph"/>
              <w:spacing w:line="269" w:lineRule="exact"/>
              <w:ind w:left="114"/>
              <w:jc w:val="both"/>
              <w:rPr>
                <w:sz w:val="24"/>
              </w:rPr>
            </w:pPr>
            <w:r w:rsidRPr="00F97731">
              <w:rPr>
                <w:sz w:val="24"/>
              </w:rPr>
              <w:t>помощи в период обучения.</w:t>
            </w:r>
          </w:p>
        </w:tc>
        <w:tc>
          <w:tcPr>
            <w:tcW w:w="2268" w:type="dxa"/>
          </w:tcPr>
          <w:p w:rsidR="00BB7FEA" w:rsidRPr="00F97731" w:rsidRDefault="00BB7FEA" w:rsidP="00B41BBB">
            <w:pPr>
              <w:pStyle w:val="TableParagraph"/>
              <w:spacing w:line="262" w:lineRule="exact"/>
              <w:ind w:left="96" w:right="6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ноябрь,</w:t>
            </w:r>
          </w:p>
          <w:p w:rsidR="00BB7FEA" w:rsidRPr="00F97731" w:rsidRDefault="00BB7FEA" w:rsidP="00B41BBB">
            <w:pPr>
              <w:pStyle w:val="TableParagraph"/>
              <w:ind w:left="96" w:right="7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январь, март</w:t>
            </w:r>
          </w:p>
        </w:tc>
        <w:tc>
          <w:tcPr>
            <w:tcW w:w="2492" w:type="dxa"/>
            <w:tcBorders>
              <w:right w:val="single" w:sz="12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sz w:val="24"/>
              </w:rPr>
            </w:pPr>
            <w:r w:rsidRPr="00F97731">
              <w:rPr>
                <w:sz w:val="24"/>
              </w:rPr>
              <w:t>Директор, 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УПР</w:t>
            </w:r>
          </w:p>
          <w:p w:rsidR="00BB7FEA" w:rsidRPr="00F97731" w:rsidRDefault="00BB7FEA">
            <w:pPr>
              <w:pStyle w:val="TableParagraph"/>
              <w:spacing w:line="269" w:lineRule="exact"/>
              <w:ind w:left="35" w:right="1"/>
              <w:jc w:val="center"/>
              <w:rPr>
                <w:sz w:val="24"/>
              </w:rPr>
            </w:pPr>
          </w:p>
        </w:tc>
      </w:tr>
      <w:tr w:rsidR="00BB7FEA" w:rsidRPr="00F97731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84"/>
        </w:trPr>
        <w:tc>
          <w:tcPr>
            <w:tcW w:w="709" w:type="dxa"/>
            <w:tcBorders>
              <w:left w:val="single" w:sz="12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b/>
                <w:sz w:val="26"/>
              </w:rPr>
            </w:pPr>
          </w:p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15.</w:t>
            </w:r>
          </w:p>
        </w:tc>
        <w:tc>
          <w:tcPr>
            <w:tcW w:w="4819" w:type="dxa"/>
          </w:tcPr>
          <w:p w:rsidR="00BB7FEA" w:rsidRPr="00F97731" w:rsidRDefault="00BB7FEA" w:rsidP="00BB7FEA">
            <w:pPr>
              <w:pStyle w:val="TableParagraph"/>
              <w:ind w:left="114" w:right="86"/>
              <w:rPr>
                <w:sz w:val="24"/>
              </w:rPr>
            </w:pPr>
            <w:r w:rsidRPr="00F97731">
              <w:rPr>
                <w:sz w:val="24"/>
              </w:rPr>
              <w:t xml:space="preserve">Предоставление информации в Министерство образования и науки Республики Татарстан о предварительной занятости и трудоустройстве выпускников </w:t>
            </w:r>
          </w:p>
        </w:tc>
        <w:tc>
          <w:tcPr>
            <w:tcW w:w="2268" w:type="dxa"/>
          </w:tcPr>
          <w:p w:rsidR="00BB7FEA" w:rsidRPr="00F97731" w:rsidRDefault="00BB7FEA" w:rsidP="00881037">
            <w:pPr>
              <w:pStyle w:val="TableParagraph"/>
              <w:ind w:left="144" w:right="120" w:firstLine="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согласно запрос</w:t>
            </w:r>
            <w:r w:rsidR="00881037">
              <w:rPr>
                <w:sz w:val="24"/>
              </w:rPr>
              <w:t>у</w:t>
            </w:r>
            <w:r w:rsidR="00576D79" w:rsidRPr="00F97731">
              <w:rPr>
                <w:sz w:val="24"/>
              </w:rPr>
              <w:t xml:space="preserve"> </w:t>
            </w:r>
            <w:proofErr w:type="spellStart"/>
            <w:r w:rsidRPr="00F97731">
              <w:rPr>
                <w:spacing w:val="-1"/>
                <w:sz w:val="24"/>
              </w:rPr>
              <w:t>Минобрнауки</w:t>
            </w:r>
            <w:proofErr w:type="spellEnd"/>
            <w:r w:rsidRPr="00F97731">
              <w:rPr>
                <w:spacing w:val="-1"/>
                <w:sz w:val="24"/>
              </w:rPr>
              <w:t xml:space="preserve"> РТ</w:t>
            </w:r>
          </w:p>
        </w:tc>
        <w:tc>
          <w:tcPr>
            <w:tcW w:w="2492" w:type="dxa"/>
            <w:tcBorders>
              <w:right w:val="single" w:sz="12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sz w:val="24"/>
              </w:rPr>
            </w:pPr>
            <w:r w:rsidRPr="00F97731">
              <w:rPr>
                <w:sz w:val="24"/>
              </w:rPr>
              <w:t xml:space="preserve">Директор, </w:t>
            </w:r>
          </w:p>
          <w:p w:rsidR="00BB7FEA" w:rsidRPr="00F97731" w:rsidRDefault="00BB7FEA">
            <w:pPr>
              <w:pStyle w:val="TableParagraph"/>
              <w:ind w:right="-42"/>
              <w:rPr>
                <w:sz w:val="24"/>
              </w:rPr>
            </w:pPr>
            <w:r w:rsidRPr="00F97731">
              <w:rPr>
                <w:sz w:val="24"/>
              </w:rPr>
              <w:t>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УПР</w:t>
            </w:r>
          </w:p>
          <w:p w:rsidR="00BB7FEA" w:rsidRPr="00F97731" w:rsidRDefault="00BB7FEA">
            <w:pPr>
              <w:pStyle w:val="TableParagraph"/>
              <w:ind w:left="372" w:right="316" w:firstLine="60"/>
              <w:rPr>
                <w:sz w:val="24"/>
              </w:rPr>
            </w:pPr>
          </w:p>
        </w:tc>
      </w:tr>
      <w:tr w:rsidR="00BB7FEA" w:rsidRPr="00F97731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6"/>
        </w:trPr>
        <w:tc>
          <w:tcPr>
            <w:tcW w:w="709" w:type="dxa"/>
            <w:tcBorders>
              <w:left w:val="single" w:sz="12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16.</w:t>
            </w:r>
          </w:p>
        </w:tc>
        <w:tc>
          <w:tcPr>
            <w:tcW w:w="4819" w:type="dxa"/>
          </w:tcPr>
          <w:p w:rsidR="00BB7FEA" w:rsidRPr="00F97731" w:rsidRDefault="00BB7FE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 w:rsidRPr="00F97731">
              <w:rPr>
                <w:sz w:val="24"/>
              </w:rPr>
              <w:t>Подготовка информации к Мониторингу</w:t>
            </w:r>
          </w:p>
          <w:p w:rsidR="00BB7FEA" w:rsidRPr="00F97731" w:rsidRDefault="00BB7FE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 w:rsidRPr="00F97731">
              <w:rPr>
                <w:sz w:val="24"/>
              </w:rPr>
              <w:t>СПО</w:t>
            </w:r>
          </w:p>
        </w:tc>
        <w:tc>
          <w:tcPr>
            <w:tcW w:w="2268" w:type="dxa"/>
          </w:tcPr>
          <w:p w:rsidR="00BB7FEA" w:rsidRPr="00F97731" w:rsidRDefault="00BB7FEA" w:rsidP="00B41BBB">
            <w:pPr>
              <w:pStyle w:val="TableParagraph"/>
              <w:spacing w:line="262" w:lineRule="exact"/>
              <w:ind w:left="96" w:right="7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май</w:t>
            </w:r>
          </w:p>
        </w:tc>
        <w:tc>
          <w:tcPr>
            <w:tcW w:w="2492" w:type="dxa"/>
            <w:tcBorders>
              <w:right w:val="single" w:sz="12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sz w:val="24"/>
              </w:rPr>
            </w:pPr>
            <w:r w:rsidRPr="00F97731">
              <w:rPr>
                <w:sz w:val="24"/>
              </w:rPr>
              <w:t>Директор, 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УПР</w:t>
            </w:r>
          </w:p>
        </w:tc>
      </w:tr>
      <w:tr w:rsidR="00BB7FEA" w:rsidRPr="00F97731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07"/>
        </w:trPr>
        <w:tc>
          <w:tcPr>
            <w:tcW w:w="709" w:type="dxa"/>
            <w:tcBorders>
              <w:left w:val="single" w:sz="12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b/>
              </w:rPr>
            </w:pPr>
          </w:p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17.</w:t>
            </w:r>
          </w:p>
        </w:tc>
        <w:tc>
          <w:tcPr>
            <w:tcW w:w="4819" w:type="dxa"/>
          </w:tcPr>
          <w:p w:rsidR="00BB7FEA" w:rsidRPr="00F97731" w:rsidRDefault="00BB7FEA">
            <w:pPr>
              <w:pStyle w:val="TableParagraph"/>
              <w:tabs>
                <w:tab w:val="left" w:pos="1697"/>
                <w:tab w:val="left" w:pos="3143"/>
              </w:tabs>
              <w:spacing w:line="262" w:lineRule="exact"/>
              <w:ind w:left="114"/>
              <w:jc w:val="both"/>
              <w:rPr>
                <w:sz w:val="24"/>
              </w:rPr>
            </w:pPr>
            <w:r w:rsidRPr="00F97731">
              <w:rPr>
                <w:sz w:val="24"/>
              </w:rPr>
              <w:t>Организация</w:t>
            </w:r>
            <w:r w:rsidRPr="00F97731">
              <w:rPr>
                <w:sz w:val="24"/>
              </w:rPr>
              <w:tab/>
              <w:t>временного трудоустройства</w:t>
            </w:r>
          </w:p>
          <w:p w:rsidR="00BB7FEA" w:rsidRPr="00F97731" w:rsidRDefault="00BB7FEA">
            <w:pPr>
              <w:pStyle w:val="TableParagraph"/>
              <w:tabs>
                <w:tab w:val="left" w:pos="1369"/>
                <w:tab w:val="left" w:pos="1714"/>
                <w:tab w:val="left" w:pos="3431"/>
                <w:tab w:val="left" w:pos="4388"/>
                <w:tab w:val="left" w:pos="4747"/>
              </w:tabs>
              <w:spacing w:line="270" w:lineRule="atLeast"/>
              <w:ind w:left="114" w:right="94"/>
              <w:jc w:val="both"/>
              <w:rPr>
                <w:sz w:val="24"/>
              </w:rPr>
            </w:pPr>
            <w:r w:rsidRPr="00F97731">
              <w:rPr>
                <w:sz w:val="24"/>
              </w:rPr>
              <w:t>студентов</w:t>
            </w:r>
            <w:r w:rsidRPr="00F97731">
              <w:rPr>
                <w:sz w:val="24"/>
              </w:rPr>
              <w:tab/>
              <w:t>в</w:t>
            </w:r>
            <w:r w:rsidRPr="00F97731">
              <w:rPr>
                <w:sz w:val="24"/>
              </w:rPr>
              <w:tab/>
              <w:t>каникулярный</w:t>
            </w:r>
            <w:r w:rsidRPr="00F97731">
              <w:rPr>
                <w:sz w:val="24"/>
              </w:rPr>
              <w:tab/>
              <w:t>период</w:t>
            </w:r>
            <w:r w:rsidRPr="00F97731">
              <w:rPr>
                <w:sz w:val="24"/>
              </w:rPr>
              <w:tab/>
              <w:t>и в свободное от обучения время</w:t>
            </w:r>
          </w:p>
        </w:tc>
        <w:tc>
          <w:tcPr>
            <w:tcW w:w="2268" w:type="dxa"/>
          </w:tcPr>
          <w:p w:rsidR="00BB7FEA" w:rsidRPr="00F97731" w:rsidRDefault="00BB7FEA" w:rsidP="00B41BBB">
            <w:pPr>
              <w:pStyle w:val="TableParagraph"/>
              <w:spacing w:line="262" w:lineRule="exact"/>
              <w:ind w:left="93" w:right="7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в течение года</w:t>
            </w:r>
          </w:p>
        </w:tc>
        <w:tc>
          <w:tcPr>
            <w:tcW w:w="2492" w:type="dxa"/>
            <w:tcBorders>
              <w:right w:val="single" w:sz="12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sz w:val="24"/>
              </w:rPr>
            </w:pPr>
            <w:r w:rsidRPr="00F97731">
              <w:rPr>
                <w:sz w:val="24"/>
              </w:rPr>
              <w:t>Директор, 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УПР</w:t>
            </w:r>
          </w:p>
        </w:tc>
      </w:tr>
      <w:tr w:rsidR="00BB7FEA" w:rsidRPr="00F97731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709" w:type="dxa"/>
            <w:tcBorders>
              <w:left w:val="single" w:sz="12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18.</w:t>
            </w:r>
          </w:p>
        </w:tc>
        <w:tc>
          <w:tcPr>
            <w:tcW w:w="4819" w:type="dxa"/>
          </w:tcPr>
          <w:p w:rsidR="00BB7FEA" w:rsidRPr="00F97731" w:rsidRDefault="00BB7FEA" w:rsidP="00BB7FEA">
            <w:pPr>
              <w:pStyle w:val="TableParagraph"/>
              <w:spacing w:line="262" w:lineRule="exact"/>
              <w:ind w:left="114"/>
              <w:jc w:val="both"/>
              <w:rPr>
                <w:sz w:val="24"/>
              </w:rPr>
            </w:pPr>
            <w:r w:rsidRPr="00F97731">
              <w:rPr>
                <w:sz w:val="24"/>
              </w:rPr>
              <w:t>День открытых дверей колледжа</w:t>
            </w:r>
          </w:p>
        </w:tc>
        <w:tc>
          <w:tcPr>
            <w:tcW w:w="2268" w:type="dxa"/>
          </w:tcPr>
          <w:p w:rsidR="00BB7FEA" w:rsidRPr="00F97731" w:rsidRDefault="00BB7FEA" w:rsidP="00B41BBB">
            <w:pPr>
              <w:pStyle w:val="TableParagraph"/>
              <w:spacing w:line="262" w:lineRule="exact"/>
              <w:ind w:left="93" w:right="7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апрель</w:t>
            </w:r>
          </w:p>
        </w:tc>
        <w:tc>
          <w:tcPr>
            <w:tcW w:w="2492" w:type="dxa"/>
            <w:tcBorders>
              <w:right w:val="single" w:sz="12" w:space="0" w:color="000000"/>
            </w:tcBorders>
          </w:tcPr>
          <w:p w:rsidR="00BB7FEA" w:rsidRPr="00F97731" w:rsidRDefault="00BB7FEA">
            <w:pPr>
              <w:pStyle w:val="TableParagraph"/>
              <w:ind w:right="-42"/>
              <w:rPr>
                <w:sz w:val="24"/>
              </w:rPr>
            </w:pPr>
            <w:r w:rsidRPr="00F97731">
              <w:rPr>
                <w:sz w:val="24"/>
              </w:rPr>
              <w:t>Директор, 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 xml:space="preserve">иректора по УПР, </w:t>
            </w:r>
          </w:p>
          <w:p w:rsidR="00BB7FEA" w:rsidRPr="00F97731" w:rsidRDefault="00BB7FEA">
            <w:pPr>
              <w:pStyle w:val="TableParagraph"/>
              <w:ind w:right="-42"/>
              <w:rPr>
                <w:sz w:val="24"/>
              </w:rPr>
            </w:pPr>
            <w:r w:rsidRPr="00F97731">
              <w:rPr>
                <w:sz w:val="24"/>
              </w:rPr>
              <w:t>зам. директора по УВР</w:t>
            </w:r>
          </w:p>
        </w:tc>
      </w:tr>
      <w:tr w:rsidR="00BB7FEA" w:rsidRPr="00F97731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70"/>
        </w:trPr>
        <w:tc>
          <w:tcPr>
            <w:tcW w:w="709" w:type="dxa"/>
            <w:tcBorders>
              <w:left w:val="single" w:sz="12" w:space="0" w:color="000000"/>
            </w:tcBorders>
          </w:tcPr>
          <w:p w:rsidR="00BB7FEA" w:rsidRPr="00F97731" w:rsidRDefault="00BB7FEA" w:rsidP="00FF7227">
            <w:pPr>
              <w:pStyle w:val="TableParagraph"/>
              <w:rPr>
                <w:b/>
                <w:sz w:val="26"/>
              </w:rPr>
            </w:pPr>
          </w:p>
          <w:p w:rsidR="00BB7FEA" w:rsidRPr="00F97731" w:rsidRDefault="00BB7FEA" w:rsidP="00FF7227">
            <w:pPr>
              <w:pStyle w:val="TableParagraph"/>
              <w:rPr>
                <w:b/>
                <w:sz w:val="26"/>
              </w:rPr>
            </w:pPr>
          </w:p>
          <w:p w:rsidR="00BB7FEA" w:rsidRPr="00F97731" w:rsidRDefault="00BB7FEA" w:rsidP="00FF7227">
            <w:pPr>
              <w:pStyle w:val="TableParagraph"/>
              <w:rPr>
                <w:b/>
                <w:sz w:val="26"/>
              </w:rPr>
            </w:pPr>
          </w:p>
          <w:p w:rsidR="00BB7FEA" w:rsidRPr="00F97731" w:rsidRDefault="00BB7FEA" w:rsidP="00FF7227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19.</w:t>
            </w:r>
          </w:p>
        </w:tc>
        <w:tc>
          <w:tcPr>
            <w:tcW w:w="4819" w:type="dxa"/>
          </w:tcPr>
          <w:p w:rsidR="00BB7FEA" w:rsidRPr="00F97731" w:rsidRDefault="00BB7FEA" w:rsidP="00BB7FEA">
            <w:pPr>
              <w:pStyle w:val="TableParagraph"/>
              <w:tabs>
                <w:tab w:val="left" w:pos="2038"/>
                <w:tab w:val="left" w:pos="2931"/>
              </w:tabs>
              <w:rPr>
                <w:sz w:val="24"/>
              </w:rPr>
            </w:pPr>
            <w:r w:rsidRPr="00F97731">
              <w:rPr>
                <w:sz w:val="24"/>
              </w:rPr>
              <w:t xml:space="preserve">Разработка анкет для студентов разных курсов и выпускников, работодателей и социальных партнеров (по мотивации, готовности к </w:t>
            </w:r>
            <w:r w:rsidRPr="00F97731">
              <w:rPr>
                <w:spacing w:val="-1"/>
                <w:sz w:val="24"/>
              </w:rPr>
              <w:t xml:space="preserve">профессиональной </w:t>
            </w:r>
            <w:r w:rsidRPr="00F97731">
              <w:rPr>
                <w:sz w:val="24"/>
              </w:rPr>
              <w:t>деятельности, способности к инновационной деятельности, выбор профессии и т.п.), бланка отзыва-характеристики работодателя по опросу подготовки выпускниковколледжа.</w:t>
            </w:r>
          </w:p>
        </w:tc>
        <w:tc>
          <w:tcPr>
            <w:tcW w:w="2268" w:type="dxa"/>
          </w:tcPr>
          <w:p w:rsidR="00BB7FEA" w:rsidRPr="00F97731" w:rsidRDefault="00BB7FEA" w:rsidP="00B41BBB">
            <w:pPr>
              <w:pStyle w:val="TableParagraph"/>
              <w:spacing w:line="262" w:lineRule="exact"/>
              <w:ind w:left="93" w:right="7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в течение года</w:t>
            </w:r>
          </w:p>
        </w:tc>
        <w:tc>
          <w:tcPr>
            <w:tcW w:w="2492" w:type="dxa"/>
            <w:tcBorders>
              <w:right w:val="single" w:sz="12" w:space="0" w:color="000000"/>
            </w:tcBorders>
          </w:tcPr>
          <w:p w:rsidR="00BB7FEA" w:rsidRPr="00F97731" w:rsidRDefault="00BB7FEA" w:rsidP="00BB7FEA">
            <w:pPr>
              <w:pStyle w:val="TableParagraph"/>
              <w:ind w:right="323"/>
              <w:rPr>
                <w:sz w:val="24"/>
              </w:rPr>
            </w:pPr>
            <w:r w:rsidRPr="00F97731">
              <w:rPr>
                <w:sz w:val="24"/>
              </w:rPr>
              <w:t>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УПР</w:t>
            </w:r>
          </w:p>
        </w:tc>
      </w:tr>
    </w:tbl>
    <w:p w:rsidR="0075187E" w:rsidRPr="00F97731" w:rsidRDefault="0075187E">
      <w:pPr>
        <w:spacing w:line="269" w:lineRule="exact"/>
        <w:rPr>
          <w:sz w:val="24"/>
        </w:rPr>
        <w:sectPr w:rsidR="0075187E" w:rsidRPr="00F97731">
          <w:pgSz w:w="11910" w:h="16840"/>
          <w:pgMar w:top="1120" w:right="320" w:bottom="1080" w:left="720" w:header="0" w:footer="884" w:gutter="0"/>
          <w:cols w:space="720"/>
        </w:sectPr>
      </w:pPr>
    </w:p>
    <w:p w:rsidR="00BB7FEA" w:rsidRPr="00F97731" w:rsidRDefault="004F550B">
      <w:pPr>
        <w:pStyle w:val="a5"/>
        <w:spacing w:before="75"/>
        <w:ind w:left="-1"/>
        <w:jc w:val="center"/>
        <w:rPr>
          <w:rFonts w:ascii="Times New Roman" w:hAnsi="Times New Roman" w:cs="Times New Roman"/>
        </w:rPr>
      </w:pPr>
      <w:bookmarkStart w:id="8" w:name="_bookmark8"/>
      <w:bookmarkEnd w:id="8"/>
      <w:r w:rsidRPr="00F97731">
        <w:rPr>
          <w:rFonts w:ascii="Times New Roman" w:hAnsi="Times New Roman" w:cs="Times New Roman"/>
        </w:rPr>
        <w:lastRenderedPageBreak/>
        <w:t xml:space="preserve">План организации и проведения </w:t>
      </w:r>
    </w:p>
    <w:p w:rsidR="0075187E" w:rsidRPr="00F97731" w:rsidRDefault="004F550B">
      <w:pPr>
        <w:pStyle w:val="a5"/>
        <w:spacing w:before="75"/>
        <w:ind w:left="-1"/>
        <w:jc w:val="center"/>
        <w:rPr>
          <w:rFonts w:ascii="Times New Roman" w:hAnsi="Times New Roman" w:cs="Times New Roman"/>
        </w:rPr>
      </w:pPr>
      <w:r w:rsidRPr="00F97731">
        <w:rPr>
          <w:rFonts w:ascii="Times New Roman" w:hAnsi="Times New Roman" w:cs="Times New Roman"/>
        </w:rPr>
        <w:t>учебно-методической</w:t>
      </w:r>
      <w:bookmarkStart w:id="9" w:name="_bookmark9"/>
      <w:bookmarkEnd w:id="9"/>
      <w:r w:rsidRPr="00F97731">
        <w:rPr>
          <w:rFonts w:ascii="Times New Roman" w:hAnsi="Times New Roman" w:cs="Times New Roman"/>
        </w:rPr>
        <w:t xml:space="preserve"> деятельности колледжа</w:t>
      </w:r>
    </w:p>
    <w:p w:rsidR="0075187E" w:rsidRPr="00F97731" w:rsidRDefault="0075187E">
      <w:pPr>
        <w:pStyle w:val="a5"/>
        <w:ind w:left="-1"/>
        <w:jc w:val="center"/>
        <w:rPr>
          <w:rFonts w:ascii="Times New Roman" w:hAnsi="Times New Roman" w:cs="Times New Roman"/>
          <w:sz w:val="24"/>
        </w:rPr>
      </w:pPr>
    </w:p>
    <w:tbl>
      <w:tblPr>
        <w:tblW w:w="10323" w:type="dxa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785"/>
        <w:gridCol w:w="1575"/>
        <w:gridCol w:w="2112"/>
      </w:tblGrid>
      <w:tr w:rsidR="0075187E" w:rsidRPr="001B7772" w:rsidTr="00BB7FEA">
        <w:trPr>
          <w:trHeight w:val="553"/>
        </w:trPr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>
            <w:pPr>
              <w:pStyle w:val="TableParagraph"/>
              <w:rPr>
                <w:b/>
                <w:sz w:val="24"/>
                <w:szCs w:val="24"/>
              </w:rPr>
            </w:pPr>
            <w:r w:rsidRPr="001B7772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1B7772">
              <w:rPr>
                <w:b/>
                <w:sz w:val="24"/>
                <w:szCs w:val="24"/>
              </w:rPr>
              <w:t>п</w:t>
            </w:r>
            <w:proofErr w:type="gramEnd"/>
            <w:r w:rsidRPr="001B777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B777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>
            <w:pPr>
              <w:pStyle w:val="TableParagraph"/>
              <w:rPr>
                <w:b/>
                <w:sz w:val="24"/>
                <w:szCs w:val="24"/>
              </w:rPr>
            </w:pPr>
            <w:r w:rsidRPr="001B7772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112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Pr="001B7772" w:rsidRDefault="004F550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B777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5187E" w:rsidRPr="001B7772" w:rsidTr="00BB7FEA">
        <w:trPr>
          <w:trHeight w:val="275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7518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>
            <w:pPr>
              <w:pStyle w:val="TableParagraph"/>
              <w:tabs>
                <w:tab w:val="left" w:pos="549"/>
              </w:tabs>
              <w:rPr>
                <w:b/>
                <w:sz w:val="24"/>
                <w:szCs w:val="24"/>
              </w:rPr>
            </w:pPr>
            <w:r w:rsidRPr="001B7772">
              <w:rPr>
                <w:b/>
                <w:sz w:val="24"/>
                <w:szCs w:val="24"/>
              </w:rPr>
              <w:t>I.</w:t>
            </w:r>
            <w:r w:rsidRPr="001B7772">
              <w:rPr>
                <w:b/>
                <w:sz w:val="24"/>
                <w:szCs w:val="24"/>
              </w:rPr>
              <w:tab/>
              <w:t>Организационная и аналитическая работа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7518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1B7772" w:rsidRDefault="007518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87E" w:rsidRPr="001B7772" w:rsidTr="00BB7FEA">
        <w:trPr>
          <w:trHeight w:val="592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 w:rsidP="00BB7FEA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1.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 w:rsidP="00BB7FEA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Анализ результатов методической работы за 202</w:t>
            </w:r>
            <w:r w:rsidR="00BB7FEA" w:rsidRPr="001B7772">
              <w:rPr>
                <w:sz w:val="24"/>
                <w:szCs w:val="24"/>
              </w:rPr>
              <w:t>3</w:t>
            </w:r>
            <w:r w:rsidRPr="001B7772">
              <w:rPr>
                <w:sz w:val="24"/>
                <w:szCs w:val="24"/>
              </w:rPr>
              <w:t>- 202</w:t>
            </w:r>
            <w:r w:rsidR="00BB7FEA" w:rsidRPr="001B7772">
              <w:rPr>
                <w:sz w:val="24"/>
                <w:szCs w:val="24"/>
              </w:rPr>
              <w:t>4</w:t>
            </w:r>
            <w:r w:rsidRPr="001B7772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С</w:t>
            </w:r>
            <w:r w:rsidR="004F550B" w:rsidRPr="001B7772">
              <w:rPr>
                <w:sz w:val="24"/>
                <w:szCs w:val="24"/>
              </w:rPr>
              <w:t>ентябрь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</w:t>
            </w:r>
          </w:p>
        </w:tc>
      </w:tr>
      <w:tr w:rsidR="0075187E" w:rsidRPr="001B7772" w:rsidTr="00BB7FEA">
        <w:trPr>
          <w:trHeight w:val="551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 w:rsidP="00BB7FEA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2.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>
            <w:pPr>
              <w:pStyle w:val="TableParagraph"/>
              <w:tabs>
                <w:tab w:val="left" w:pos="1798"/>
                <w:tab w:val="left" w:pos="2194"/>
                <w:tab w:val="left" w:pos="3775"/>
                <w:tab w:val="left" w:pos="4950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Рассмотрение</w:t>
            </w:r>
            <w:r w:rsidRPr="001B7772">
              <w:rPr>
                <w:sz w:val="24"/>
                <w:szCs w:val="24"/>
              </w:rPr>
              <w:tab/>
              <w:t>и</w:t>
            </w:r>
            <w:r w:rsidRPr="001B7772">
              <w:rPr>
                <w:sz w:val="24"/>
                <w:szCs w:val="24"/>
              </w:rPr>
              <w:tab/>
              <w:t>утверждение</w:t>
            </w:r>
            <w:r w:rsidRPr="001B7772">
              <w:rPr>
                <w:sz w:val="24"/>
                <w:szCs w:val="24"/>
              </w:rPr>
              <w:tab/>
              <w:t>годового</w:t>
            </w:r>
            <w:r w:rsidRPr="001B7772">
              <w:rPr>
                <w:sz w:val="24"/>
                <w:szCs w:val="24"/>
              </w:rPr>
              <w:tab/>
              <w:t>плана</w:t>
            </w:r>
          </w:p>
          <w:p w:rsidR="0075187E" w:rsidRPr="001B7772" w:rsidRDefault="004F550B" w:rsidP="00BB7FEA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методической работы на 202</w:t>
            </w:r>
            <w:r w:rsidR="00BB7FEA" w:rsidRPr="001B7772">
              <w:rPr>
                <w:sz w:val="24"/>
                <w:szCs w:val="24"/>
              </w:rPr>
              <w:t>4</w:t>
            </w:r>
            <w:r w:rsidRPr="001B7772">
              <w:rPr>
                <w:sz w:val="24"/>
                <w:szCs w:val="24"/>
              </w:rPr>
              <w:t>-202</w:t>
            </w:r>
            <w:r w:rsidR="00BB7FEA" w:rsidRPr="001B7772">
              <w:rPr>
                <w:sz w:val="24"/>
                <w:szCs w:val="24"/>
              </w:rPr>
              <w:t>5</w:t>
            </w:r>
            <w:r w:rsidRPr="001B7772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С</w:t>
            </w:r>
            <w:r w:rsidR="004F550B" w:rsidRPr="001B7772">
              <w:rPr>
                <w:sz w:val="24"/>
                <w:szCs w:val="24"/>
              </w:rPr>
              <w:t>ентябрь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Зам. директора</w:t>
            </w:r>
          </w:p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по ТО</w:t>
            </w:r>
          </w:p>
        </w:tc>
      </w:tr>
      <w:tr w:rsidR="0075187E" w:rsidRPr="001B7772" w:rsidTr="00BB7FEA">
        <w:trPr>
          <w:trHeight w:val="766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 w:rsidP="00BB7FEA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3.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 w:rsidP="00BB7FEA">
            <w:pPr>
              <w:pStyle w:val="TableParagraph"/>
              <w:tabs>
                <w:tab w:val="left" w:pos="3255"/>
                <w:tab w:val="left" w:pos="4020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Анализ результатов ГИА в 202</w:t>
            </w:r>
            <w:r w:rsidR="00BB7FEA" w:rsidRPr="001B7772">
              <w:rPr>
                <w:sz w:val="24"/>
                <w:szCs w:val="24"/>
              </w:rPr>
              <w:t>3</w:t>
            </w:r>
            <w:r w:rsidRPr="001B7772">
              <w:rPr>
                <w:sz w:val="24"/>
                <w:szCs w:val="24"/>
              </w:rPr>
              <w:t>/202</w:t>
            </w:r>
            <w:r w:rsidR="00BB7FEA" w:rsidRPr="001B7772">
              <w:rPr>
                <w:sz w:val="24"/>
                <w:szCs w:val="24"/>
              </w:rPr>
              <w:t>4</w:t>
            </w:r>
            <w:r w:rsidRPr="001B7772">
              <w:rPr>
                <w:sz w:val="24"/>
                <w:szCs w:val="24"/>
              </w:rPr>
              <w:t>учебном году нормативно-правовой</w:t>
            </w:r>
            <w:r w:rsidR="00B41BBB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документации, регламентирующей</w:t>
            </w:r>
            <w:r w:rsidR="00B41BBB">
              <w:rPr>
                <w:spacing w:val="-1"/>
                <w:sz w:val="24"/>
                <w:szCs w:val="24"/>
              </w:rPr>
              <w:t xml:space="preserve"> </w:t>
            </w:r>
            <w:r w:rsidRPr="001B7772">
              <w:rPr>
                <w:spacing w:val="-1"/>
                <w:sz w:val="24"/>
                <w:szCs w:val="24"/>
              </w:rPr>
              <w:t>научно-методическую</w:t>
            </w:r>
            <w:r w:rsidR="00B41BBB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деятельность колледжа.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С</w:t>
            </w:r>
            <w:r w:rsidR="004F550B" w:rsidRPr="001B7772">
              <w:rPr>
                <w:sz w:val="24"/>
                <w:szCs w:val="24"/>
              </w:rPr>
              <w:t>ентябрь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</w:t>
            </w:r>
          </w:p>
        </w:tc>
      </w:tr>
      <w:tr w:rsidR="0075187E" w:rsidRPr="001B7772" w:rsidTr="00BB7FEA">
        <w:trPr>
          <w:trHeight w:val="944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 w:rsidP="00BB7FEA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4.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 w:rsidP="00056E92">
            <w:pPr>
              <w:pStyle w:val="TableParagraph"/>
              <w:tabs>
                <w:tab w:val="left" w:pos="3315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Совершенствование</w:t>
            </w:r>
            <w:r w:rsidRPr="001B7772">
              <w:rPr>
                <w:spacing w:val="-1"/>
                <w:sz w:val="24"/>
                <w:szCs w:val="24"/>
              </w:rPr>
              <w:t xml:space="preserve">учебно-методических </w:t>
            </w:r>
            <w:r w:rsidRPr="001B7772">
              <w:rPr>
                <w:sz w:val="24"/>
                <w:szCs w:val="24"/>
              </w:rPr>
              <w:t xml:space="preserve">комплексов по УД, ПМ по специальностям и профессиям в соответствии с учебными планами и в соответствии с требованиями стандарта </w:t>
            </w:r>
            <w:r w:rsidR="00056E92" w:rsidRPr="001B7772">
              <w:rPr>
                <w:sz w:val="24"/>
                <w:szCs w:val="24"/>
              </w:rPr>
              <w:t>ФГОС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</w:t>
            </w:r>
            <w:r w:rsidR="004F550B" w:rsidRPr="001B7772">
              <w:rPr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 Преподаватели</w:t>
            </w:r>
          </w:p>
        </w:tc>
      </w:tr>
      <w:tr w:rsidR="0075187E" w:rsidRPr="001B7772" w:rsidTr="00BB7FEA">
        <w:trPr>
          <w:trHeight w:val="827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 w:rsidP="00BB7FEA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5.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>
            <w:pPr>
              <w:pStyle w:val="TableParagraph"/>
              <w:tabs>
                <w:tab w:val="left" w:pos="1602"/>
                <w:tab w:val="left" w:pos="1807"/>
                <w:tab w:val="left" w:pos="2136"/>
                <w:tab w:val="left" w:pos="2813"/>
                <w:tab w:val="left" w:pos="3314"/>
                <w:tab w:val="left" w:pos="3485"/>
                <w:tab w:val="left" w:pos="4019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Организация</w:t>
            </w:r>
            <w:r w:rsidR="00056E92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разработки</w:t>
            </w:r>
            <w:r w:rsidR="00056E92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pacing w:val="-1"/>
                <w:sz w:val="24"/>
                <w:szCs w:val="24"/>
              </w:rPr>
              <w:t xml:space="preserve">учебно-методических </w:t>
            </w:r>
            <w:r w:rsidR="00056E92" w:rsidRPr="001B7772">
              <w:rPr>
                <w:sz w:val="24"/>
                <w:szCs w:val="24"/>
              </w:rPr>
              <w:t xml:space="preserve">комплексов </w:t>
            </w:r>
            <w:r w:rsidRPr="001B7772">
              <w:rPr>
                <w:sz w:val="24"/>
                <w:szCs w:val="24"/>
              </w:rPr>
              <w:t>по</w:t>
            </w:r>
            <w:r w:rsidR="00056E92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УД,</w:t>
            </w:r>
            <w:r w:rsidR="00056E92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ПМ</w:t>
            </w:r>
            <w:r w:rsidR="00056E92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по</w:t>
            </w:r>
            <w:r w:rsidR="00056E92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pacing w:val="-1"/>
                <w:sz w:val="24"/>
                <w:szCs w:val="24"/>
              </w:rPr>
              <w:t>специальност</w:t>
            </w:r>
            <w:r w:rsidR="00056E92" w:rsidRPr="001B7772">
              <w:rPr>
                <w:spacing w:val="-1"/>
                <w:sz w:val="24"/>
                <w:szCs w:val="24"/>
              </w:rPr>
              <w:t>ям и профессиям</w:t>
            </w:r>
          </w:p>
          <w:p w:rsidR="0075187E" w:rsidRPr="001B7772" w:rsidRDefault="007518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</w:t>
            </w:r>
            <w:r w:rsidR="004F550B" w:rsidRPr="001B7772">
              <w:rPr>
                <w:sz w:val="24"/>
                <w:szCs w:val="24"/>
              </w:rPr>
              <w:t xml:space="preserve"> течение </w:t>
            </w:r>
            <w:proofErr w:type="gramStart"/>
            <w:r w:rsidR="004F550B" w:rsidRPr="001B7772">
              <w:rPr>
                <w:sz w:val="24"/>
                <w:szCs w:val="24"/>
              </w:rPr>
              <w:t>учебного</w:t>
            </w:r>
            <w:proofErr w:type="gramEnd"/>
          </w:p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года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</w:t>
            </w:r>
          </w:p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Преподаватели</w:t>
            </w:r>
          </w:p>
        </w:tc>
      </w:tr>
      <w:tr w:rsidR="0075187E" w:rsidRPr="001B7772" w:rsidTr="00BB7FEA">
        <w:trPr>
          <w:trHeight w:val="718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 w:rsidP="00BB7FEA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6.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Организация работы методического совета колледжа (разработка повесток заседаний, проведение заседаний, выработка решений ирекомендаций)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</w:t>
            </w:r>
            <w:r w:rsidR="004F550B" w:rsidRPr="001B7772">
              <w:rPr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Зам. директора</w:t>
            </w:r>
          </w:p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по ТО</w:t>
            </w:r>
          </w:p>
        </w:tc>
      </w:tr>
      <w:tr w:rsidR="0075187E" w:rsidRPr="001B7772" w:rsidTr="00BB7FEA">
        <w:trPr>
          <w:trHeight w:val="594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 w:rsidP="00BB7FEA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7.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 w:rsidP="00E465D2">
            <w:pPr>
              <w:pStyle w:val="TableParagraph"/>
              <w:tabs>
                <w:tab w:val="left" w:pos="1779"/>
                <w:tab w:val="left" w:pos="2158"/>
                <w:tab w:val="left" w:pos="3722"/>
                <w:tab w:val="left" w:pos="4823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Рассмотрение</w:t>
            </w:r>
            <w:r w:rsidRPr="001B7772">
              <w:rPr>
                <w:sz w:val="24"/>
                <w:szCs w:val="24"/>
              </w:rPr>
              <w:tab/>
              <w:t>и</w:t>
            </w:r>
            <w:r w:rsidRPr="001B7772">
              <w:rPr>
                <w:sz w:val="24"/>
                <w:szCs w:val="24"/>
              </w:rPr>
              <w:tab/>
              <w:t>утверждение</w:t>
            </w:r>
            <w:r w:rsidRPr="001B7772">
              <w:rPr>
                <w:sz w:val="24"/>
                <w:szCs w:val="24"/>
              </w:rPr>
              <w:tab/>
              <w:t>годовых</w:t>
            </w:r>
            <w:r w:rsidRPr="001B7772">
              <w:rPr>
                <w:sz w:val="24"/>
                <w:szCs w:val="24"/>
              </w:rPr>
              <w:tab/>
              <w:t>планов цикловых комиссий на 202</w:t>
            </w:r>
            <w:r w:rsidR="00E465D2" w:rsidRPr="001B7772">
              <w:rPr>
                <w:sz w:val="24"/>
                <w:szCs w:val="24"/>
              </w:rPr>
              <w:t>4</w:t>
            </w:r>
            <w:r w:rsidRPr="001B7772">
              <w:rPr>
                <w:sz w:val="24"/>
                <w:szCs w:val="24"/>
              </w:rPr>
              <w:t>-202</w:t>
            </w:r>
            <w:r w:rsidR="00E465D2" w:rsidRPr="001B7772">
              <w:rPr>
                <w:sz w:val="24"/>
                <w:szCs w:val="24"/>
              </w:rPr>
              <w:t>5</w:t>
            </w:r>
            <w:r w:rsidRPr="001B7772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С</w:t>
            </w:r>
            <w:r w:rsidR="004F550B" w:rsidRPr="001B7772">
              <w:rPr>
                <w:sz w:val="24"/>
                <w:szCs w:val="24"/>
              </w:rPr>
              <w:t>ентябрь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</w:t>
            </w:r>
          </w:p>
        </w:tc>
      </w:tr>
      <w:tr w:rsidR="0075187E" w:rsidRPr="001B7772" w:rsidTr="00BB7FEA">
        <w:trPr>
          <w:trHeight w:val="3338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 w:rsidP="00BB7FEA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8.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Организация работы цикловых комиссий общеобразовательных и профессиональных дисциплин по следующим направлениям:</w:t>
            </w:r>
          </w:p>
          <w:p w:rsidR="0075187E" w:rsidRPr="001B7772" w:rsidRDefault="004F550B">
            <w:pPr>
              <w:pStyle w:val="TableParagraph"/>
              <w:tabs>
                <w:tab w:val="left" w:pos="2381"/>
                <w:tab w:val="left" w:pos="4444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-проведение семинаров, консультаций по направлениям реализации ФГОС СПО по специальностям</w:t>
            </w:r>
            <w:r w:rsidRPr="001B7772">
              <w:rPr>
                <w:sz w:val="24"/>
                <w:szCs w:val="24"/>
              </w:rPr>
              <w:tab/>
            </w:r>
          </w:p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-качество выполнения индивидуальных планов методической работы преподавателей;</w:t>
            </w:r>
          </w:p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-выполнение графика стажировок;</w:t>
            </w:r>
          </w:p>
          <w:p w:rsidR="0075187E" w:rsidRPr="001B7772" w:rsidRDefault="004F550B" w:rsidP="00BB7FEA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-выполнение планов по аттестации педагогических работников на 202</w:t>
            </w:r>
            <w:r w:rsidR="00BB7FEA" w:rsidRPr="001B7772">
              <w:rPr>
                <w:sz w:val="24"/>
                <w:szCs w:val="24"/>
              </w:rPr>
              <w:t>4</w:t>
            </w:r>
            <w:r w:rsidRPr="001B7772">
              <w:rPr>
                <w:sz w:val="24"/>
                <w:szCs w:val="24"/>
              </w:rPr>
              <w:t>/202</w:t>
            </w:r>
            <w:r w:rsidR="00BB7FEA" w:rsidRPr="001B7772">
              <w:rPr>
                <w:sz w:val="24"/>
                <w:szCs w:val="24"/>
              </w:rPr>
              <w:t>5</w:t>
            </w:r>
            <w:r w:rsidRPr="001B7772">
              <w:rPr>
                <w:sz w:val="24"/>
                <w:szCs w:val="24"/>
              </w:rPr>
              <w:t xml:space="preserve"> уч.г.: аттестация на соответствие занимаемой должности (в рамках работы аттестационной комиссии колледжа; аттестация на I и высшую квалификационную</w:t>
            </w:r>
            <w:r w:rsidR="00056E92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категорию)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По плану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 Преподаватели</w:t>
            </w:r>
          </w:p>
        </w:tc>
      </w:tr>
      <w:tr w:rsidR="0075187E" w:rsidRPr="001B7772" w:rsidTr="00BB7FEA">
        <w:trPr>
          <w:trHeight w:val="90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 w:rsidP="00BB7FEA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9.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>
            <w:pPr>
              <w:pStyle w:val="TableParagraph"/>
              <w:jc w:val="bot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Рассмотрение и утверждение рабочих программ, КТП УД, ПМ (МДК), контрольно-оценочных средств</w:t>
            </w:r>
            <w:r w:rsidR="00056E92" w:rsidRPr="001B7772">
              <w:rPr>
                <w:sz w:val="24"/>
                <w:szCs w:val="24"/>
              </w:rPr>
              <w:t xml:space="preserve"> (КОС)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20.09.2</w:t>
            </w:r>
            <w:r w:rsidR="00E465D2" w:rsidRPr="001B7772">
              <w:rPr>
                <w:sz w:val="24"/>
                <w:szCs w:val="24"/>
              </w:rPr>
              <w:t>4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</w:t>
            </w:r>
          </w:p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 xml:space="preserve">Преподаватели 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8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BB7FEA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10.</w:t>
            </w:r>
          </w:p>
        </w:tc>
        <w:tc>
          <w:tcPr>
            <w:tcW w:w="5785" w:type="dxa"/>
          </w:tcPr>
          <w:p w:rsidR="0075187E" w:rsidRPr="001B7772" w:rsidRDefault="004F550B" w:rsidP="00056E92">
            <w:pPr>
              <w:pStyle w:val="TableParagraph"/>
              <w:tabs>
                <w:tab w:val="left" w:pos="1779"/>
                <w:tab w:val="left" w:pos="2158"/>
                <w:tab w:val="left" w:pos="3722"/>
                <w:tab w:val="left" w:pos="4823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Рассмотрение</w:t>
            </w:r>
            <w:r w:rsidR="00056E92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и</w:t>
            </w:r>
            <w:r w:rsidR="00056E92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утверждение</w:t>
            </w:r>
            <w:r w:rsidR="00056E92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годовых</w:t>
            </w:r>
            <w:r w:rsidRPr="001B7772">
              <w:rPr>
                <w:sz w:val="24"/>
                <w:szCs w:val="24"/>
              </w:rPr>
              <w:tab/>
              <w:t>планов работы в 202</w:t>
            </w:r>
            <w:r w:rsidR="00BB7FEA" w:rsidRPr="001B7772">
              <w:rPr>
                <w:sz w:val="24"/>
                <w:szCs w:val="24"/>
              </w:rPr>
              <w:t>4</w:t>
            </w:r>
            <w:r w:rsidRPr="001B7772">
              <w:rPr>
                <w:sz w:val="24"/>
                <w:szCs w:val="24"/>
              </w:rPr>
              <w:t>-202</w:t>
            </w:r>
            <w:r w:rsidR="00BB7FEA" w:rsidRPr="001B7772">
              <w:rPr>
                <w:sz w:val="24"/>
                <w:szCs w:val="24"/>
              </w:rPr>
              <w:t>5</w:t>
            </w:r>
            <w:r w:rsidRPr="001B7772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1575" w:type="dxa"/>
          </w:tcPr>
          <w:p w:rsidR="0075187E" w:rsidRPr="001B7772" w:rsidRDefault="004F550B">
            <w:pPr>
              <w:pStyle w:val="TableParagraph"/>
              <w:jc w:val="bot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сентябрь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</w:t>
            </w:r>
          </w:p>
        </w:tc>
      </w:tr>
      <w:tr w:rsidR="0075187E" w:rsidRPr="001B7772" w:rsidTr="001B7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BB7FEA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11.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Рассмотрение графиков проведения:</w:t>
            </w:r>
          </w:p>
          <w:p w:rsidR="0075187E" w:rsidRPr="001B7772" w:rsidRDefault="004F550B">
            <w:pPr>
              <w:pStyle w:val="TableParagraph"/>
              <w:tabs>
                <w:tab w:val="left" w:pos="791"/>
                <w:tab w:val="left" w:pos="792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-предметных недель цикла теоретических и практических УД и ПМ.</w:t>
            </w:r>
          </w:p>
          <w:p w:rsidR="0075187E" w:rsidRPr="001B7772" w:rsidRDefault="004F550B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  <w:tab w:val="left" w:pos="428"/>
                <w:tab w:val="left" w:pos="1782"/>
                <w:tab w:val="left" w:pos="2889"/>
                <w:tab w:val="left" w:pos="3923"/>
              </w:tabs>
              <w:ind w:left="0" w:firstLine="0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посещения</w:t>
            </w:r>
            <w:r w:rsidRPr="001B7772">
              <w:rPr>
                <w:sz w:val="24"/>
                <w:szCs w:val="24"/>
              </w:rPr>
              <w:tab/>
              <w:t>учебных</w:t>
            </w:r>
            <w:r w:rsidRPr="001B7772">
              <w:rPr>
                <w:sz w:val="24"/>
                <w:szCs w:val="24"/>
              </w:rPr>
              <w:tab/>
              <w:t>занятий</w:t>
            </w:r>
            <w:r w:rsidRPr="001B7772">
              <w:rPr>
                <w:sz w:val="24"/>
                <w:szCs w:val="24"/>
              </w:rPr>
              <w:tab/>
            </w:r>
            <w:r w:rsidRPr="001B7772">
              <w:rPr>
                <w:spacing w:val="-1"/>
                <w:sz w:val="24"/>
                <w:szCs w:val="24"/>
              </w:rPr>
              <w:t xml:space="preserve">преподавателей </w:t>
            </w:r>
            <w:r w:rsidRPr="001B7772">
              <w:rPr>
                <w:sz w:val="24"/>
                <w:szCs w:val="24"/>
              </w:rPr>
              <w:t>администрацией колледжа, методистом</w:t>
            </w:r>
          </w:p>
          <w:p w:rsidR="0075187E" w:rsidRPr="001B7772" w:rsidRDefault="004F550B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ind w:left="0" w:firstLine="0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аттестации преподавателей колледжа</w:t>
            </w:r>
          </w:p>
          <w:p w:rsidR="0075187E" w:rsidRPr="001B7772" w:rsidRDefault="004F550B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left="0" w:firstLine="0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lastRenderedPageBreak/>
              <w:t>проведения конференций</w:t>
            </w:r>
          </w:p>
        </w:tc>
        <w:tc>
          <w:tcPr>
            <w:tcW w:w="1575" w:type="dxa"/>
          </w:tcPr>
          <w:p w:rsidR="0075187E" w:rsidRPr="001B7772" w:rsidRDefault="004F550B">
            <w:pPr>
              <w:pStyle w:val="TableParagraph"/>
              <w:jc w:val="bot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Зам</w:t>
            </w:r>
            <w:proofErr w:type="gramStart"/>
            <w:r w:rsidRPr="001B7772">
              <w:rPr>
                <w:sz w:val="24"/>
                <w:szCs w:val="24"/>
              </w:rPr>
              <w:t>.д</w:t>
            </w:r>
            <w:proofErr w:type="gramEnd"/>
            <w:r w:rsidRPr="001B7772">
              <w:rPr>
                <w:sz w:val="24"/>
                <w:szCs w:val="24"/>
              </w:rPr>
              <w:t>иректора по ТО</w:t>
            </w:r>
          </w:p>
        </w:tc>
      </w:tr>
      <w:tr w:rsidR="0075187E" w:rsidRPr="001B7772" w:rsidTr="00E465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63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5785" w:type="dxa"/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 xml:space="preserve">Организация методического руководства и </w:t>
            </w:r>
            <w:proofErr w:type="spellStart"/>
            <w:r w:rsidRPr="001B7772">
              <w:rPr>
                <w:sz w:val="24"/>
                <w:szCs w:val="24"/>
              </w:rPr>
              <w:t>внутриколледжного</w:t>
            </w:r>
            <w:proofErr w:type="spellEnd"/>
            <w:r w:rsidR="00576D79" w:rsidRPr="001B7772">
              <w:rPr>
                <w:sz w:val="24"/>
                <w:szCs w:val="24"/>
              </w:rPr>
              <w:t xml:space="preserve"> </w:t>
            </w:r>
            <w:proofErr w:type="gramStart"/>
            <w:r w:rsidRPr="001B7772">
              <w:rPr>
                <w:sz w:val="24"/>
                <w:szCs w:val="24"/>
              </w:rPr>
              <w:t>контроля</w:t>
            </w:r>
            <w:r w:rsidR="00B41BBB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 xml:space="preserve"> за</w:t>
            </w:r>
            <w:proofErr w:type="gramEnd"/>
            <w:r w:rsidRPr="001B7772">
              <w:rPr>
                <w:sz w:val="24"/>
                <w:szCs w:val="24"/>
              </w:rPr>
              <w:t xml:space="preserve"> выполнением Единой          методической    темы  колледжа</w:t>
            </w:r>
          </w:p>
          <w:p w:rsidR="0075187E" w:rsidRPr="001B7772" w:rsidRDefault="00056E92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«</w:t>
            </w:r>
            <w:r w:rsidRPr="001B7772">
              <w:rPr>
                <w:sz w:val="24"/>
                <w:szCs w:val="24"/>
                <w:lang w:bidi="ar-SA"/>
              </w:rPr>
              <w:t>Совершенствование учебно-воспитательного процесса и внедрение оценки готовности выпускников колледжа к выходу на рынок труда».</w:t>
            </w:r>
          </w:p>
        </w:tc>
        <w:tc>
          <w:tcPr>
            <w:tcW w:w="1575" w:type="dxa"/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Согласно график</w:t>
            </w:r>
            <w:r w:rsidR="00E465D2" w:rsidRPr="001B7772">
              <w:rPr>
                <w:sz w:val="24"/>
                <w:szCs w:val="24"/>
              </w:rPr>
              <w:t>у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75187E">
            <w:pPr>
              <w:pStyle w:val="TableParagraph"/>
              <w:rPr>
                <w:b/>
                <w:sz w:val="24"/>
                <w:szCs w:val="24"/>
              </w:rPr>
            </w:pPr>
          </w:p>
          <w:p w:rsidR="0075187E" w:rsidRPr="001B7772" w:rsidRDefault="004F5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 Преподаватели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7518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85" w:type="dxa"/>
          </w:tcPr>
          <w:p w:rsidR="0075187E" w:rsidRPr="001B7772" w:rsidRDefault="004F550B" w:rsidP="00E465D2">
            <w:pPr>
              <w:pStyle w:val="TableParagraph"/>
              <w:tabs>
                <w:tab w:val="left" w:pos="731"/>
                <w:tab w:val="left" w:pos="2125"/>
                <w:tab w:val="left" w:pos="2631"/>
                <w:tab w:val="left" w:pos="4853"/>
              </w:tabs>
              <w:rPr>
                <w:b/>
                <w:sz w:val="24"/>
                <w:szCs w:val="24"/>
              </w:rPr>
            </w:pPr>
            <w:r w:rsidRPr="001B7772">
              <w:rPr>
                <w:b/>
                <w:sz w:val="24"/>
                <w:szCs w:val="24"/>
              </w:rPr>
              <w:t>II.</w:t>
            </w:r>
            <w:r w:rsidR="00056E92" w:rsidRPr="001B7772">
              <w:rPr>
                <w:b/>
                <w:sz w:val="24"/>
                <w:szCs w:val="24"/>
              </w:rPr>
              <w:t xml:space="preserve"> </w:t>
            </w:r>
            <w:r w:rsidRPr="001B7772">
              <w:rPr>
                <w:b/>
                <w:sz w:val="24"/>
                <w:szCs w:val="24"/>
              </w:rPr>
              <w:t>Изучение</w:t>
            </w:r>
            <w:r w:rsidR="00056E92" w:rsidRPr="001B7772">
              <w:rPr>
                <w:b/>
                <w:sz w:val="24"/>
                <w:szCs w:val="24"/>
              </w:rPr>
              <w:t xml:space="preserve"> </w:t>
            </w:r>
            <w:r w:rsidRPr="001B7772">
              <w:rPr>
                <w:b/>
                <w:sz w:val="24"/>
                <w:szCs w:val="24"/>
              </w:rPr>
              <w:t>и</w:t>
            </w:r>
            <w:r w:rsidR="00056E92" w:rsidRPr="001B7772">
              <w:rPr>
                <w:b/>
                <w:sz w:val="24"/>
                <w:szCs w:val="24"/>
              </w:rPr>
              <w:t xml:space="preserve"> </w:t>
            </w:r>
            <w:r w:rsidRPr="001B7772">
              <w:rPr>
                <w:b/>
                <w:sz w:val="24"/>
                <w:szCs w:val="24"/>
              </w:rPr>
              <w:t>распространение</w:t>
            </w:r>
            <w:r w:rsidR="00056E92" w:rsidRPr="001B7772">
              <w:rPr>
                <w:b/>
                <w:sz w:val="24"/>
                <w:szCs w:val="24"/>
              </w:rPr>
              <w:t xml:space="preserve"> </w:t>
            </w:r>
            <w:r w:rsidRPr="001B7772">
              <w:rPr>
                <w:b/>
                <w:sz w:val="24"/>
                <w:szCs w:val="24"/>
              </w:rPr>
              <w:t>опыта</w:t>
            </w:r>
            <w:r w:rsidR="00056E92" w:rsidRPr="001B7772">
              <w:rPr>
                <w:b/>
                <w:sz w:val="24"/>
                <w:szCs w:val="24"/>
              </w:rPr>
              <w:t xml:space="preserve"> </w:t>
            </w:r>
            <w:r w:rsidRPr="001B7772">
              <w:rPr>
                <w:b/>
                <w:sz w:val="24"/>
                <w:szCs w:val="24"/>
              </w:rPr>
              <w:t>преподавателей</w:t>
            </w:r>
          </w:p>
        </w:tc>
        <w:tc>
          <w:tcPr>
            <w:tcW w:w="1575" w:type="dxa"/>
          </w:tcPr>
          <w:p w:rsidR="0075187E" w:rsidRPr="001B7772" w:rsidRDefault="007518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7518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1.</w:t>
            </w:r>
          </w:p>
        </w:tc>
        <w:tc>
          <w:tcPr>
            <w:tcW w:w="5785" w:type="dxa"/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 xml:space="preserve">Организация методического руководства и </w:t>
            </w:r>
            <w:proofErr w:type="spellStart"/>
            <w:r w:rsidRPr="001B7772">
              <w:rPr>
                <w:sz w:val="24"/>
                <w:szCs w:val="24"/>
              </w:rPr>
              <w:t>внутриколледжного</w:t>
            </w:r>
            <w:proofErr w:type="spellEnd"/>
            <w:r w:rsidR="00056E92" w:rsidRPr="001B7772">
              <w:rPr>
                <w:sz w:val="24"/>
                <w:szCs w:val="24"/>
              </w:rPr>
              <w:t xml:space="preserve"> </w:t>
            </w:r>
            <w:proofErr w:type="gramStart"/>
            <w:r w:rsidRPr="001B7772">
              <w:rPr>
                <w:sz w:val="24"/>
                <w:szCs w:val="24"/>
              </w:rPr>
              <w:t>контроля</w:t>
            </w:r>
            <w:r w:rsidR="00B41BBB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 xml:space="preserve"> за</w:t>
            </w:r>
            <w:proofErr w:type="gramEnd"/>
            <w:r w:rsidRPr="001B7772">
              <w:rPr>
                <w:sz w:val="24"/>
                <w:szCs w:val="24"/>
              </w:rPr>
              <w:t xml:space="preserve"> выполнением Единой          методической  темы колледжа</w:t>
            </w:r>
          </w:p>
          <w:p w:rsidR="00056E92" w:rsidRPr="001B7772" w:rsidRDefault="004F550B" w:rsidP="00056E92">
            <w:pPr>
              <w:shd w:val="clear" w:color="auto" w:fill="FFFFFF"/>
              <w:rPr>
                <w:sz w:val="24"/>
                <w:szCs w:val="24"/>
                <w:lang w:bidi="ar-SA"/>
              </w:rPr>
            </w:pPr>
            <w:r w:rsidRPr="001B7772">
              <w:rPr>
                <w:sz w:val="24"/>
                <w:szCs w:val="24"/>
              </w:rPr>
              <w:t>«</w:t>
            </w:r>
            <w:r w:rsidR="00056E92" w:rsidRPr="001B7772">
              <w:rPr>
                <w:sz w:val="24"/>
                <w:szCs w:val="24"/>
                <w:lang w:bidi="ar-SA"/>
              </w:rPr>
              <w:t>Совершенствование учебно-воспитательного процесса и внедрение оценки готовности выпускников колледжа к выходу на рынок труда».</w:t>
            </w:r>
          </w:p>
          <w:p w:rsidR="0075187E" w:rsidRPr="001B7772" w:rsidRDefault="0075187E" w:rsidP="00056E92">
            <w:pPr>
              <w:pStyle w:val="TableParagraph"/>
              <w:tabs>
                <w:tab w:val="left" w:pos="346"/>
              </w:tabs>
              <w:rPr>
                <w:sz w:val="24"/>
                <w:szCs w:val="24"/>
              </w:rPr>
            </w:pPr>
          </w:p>
        </w:tc>
        <w:tc>
          <w:tcPr>
            <w:tcW w:w="1575" w:type="dxa"/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 xml:space="preserve"> Председатели ЦК Преподаватели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70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2.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Изучение передового педагогического опыта:</w:t>
            </w:r>
          </w:p>
          <w:p w:rsidR="0075187E" w:rsidRPr="001B7772" w:rsidRDefault="004F550B" w:rsidP="00B41BBB">
            <w:pPr>
              <w:pStyle w:val="TableParagraph"/>
              <w:tabs>
                <w:tab w:val="left" w:pos="507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1B7772">
              <w:rPr>
                <w:sz w:val="24"/>
                <w:szCs w:val="24"/>
              </w:rPr>
              <w:t>колледжных</w:t>
            </w:r>
            <w:proofErr w:type="spellEnd"/>
            <w:r w:rsidRPr="001B7772">
              <w:rPr>
                <w:sz w:val="24"/>
                <w:szCs w:val="24"/>
              </w:rPr>
              <w:t>, региональных, всероссийских мероприятиях по распространению передового педагогического опыта</w:t>
            </w:r>
            <w:r w:rsidR="00B41BBB">
              <w:rPr>
                <w:sz w:val="24"/>
                <w:szCs w:val="24"/>
              </w:rPr>
              <w:t xml:space="preserve">  </w:t>
            </w:r>
            <w:r w:rsidRPr="001B7772">
              <w:rPr>
                <w:sz w:val="24"/>
                <w:szCs w:val="24"/>
              </w:rPr>
              <w:t>изучение материалов, публикуемых в методической литературе</w:t>
            </w:r>
          </w:p>
        </w:tc>
        <w:tc>
          <w:tcPr>
            <w:tcW w:w="1575" w:type="dxa"/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>
            <w:pPr>
              <w:pStyle w:val="TableParagraph"/>
              <w:jc w:val="bot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 Преподаватели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3.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tabs>
                <w:tab w:val="left" w:pos="1709"/>
                <w:tab w:val="left" w:pos="3764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Организация</w:t>
            </w:r>
            <w:r w:rsidRPr="001B7772">
              <w:rPr>
                <w:sz w:val="24"/>
                <w:szCs w:val="24"/>
              </w:rPr>
              <w:tab/>
            </w:r>
            <w:proofErr w:type="spellStart"/>
            <w:r w:rsidRPr="001B7772">
              <w:rPr>
                <w:sz w:val="24"/>
                <w:szCs w:val="24"/>
              </w:rPr>
              <w:t>взаимопосещений</w:t>
            </w:r>
            <w:proofErr w:type="spellEnd"/>
            <w:r w:rsidRPr="001B7772">
              <w:rPr>
                <w:sz w:val="24"/>
                <w:szCs w:val="24"/>
              </w:rPr>
              <w:tab/>
              <w:t>преподавателями</w:t>
            </w:r>
          </w:p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учебных занятий с целью обмена и обобщения опыта</w:t>
            </w:r>
          </w:p>
        </w:tc>
        <w:tc>
          <w:tcPr>
            <w:tcW w:w="1575" w:type="dxa"/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Всоответствии с графиком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>
            <w:pPr>
              <w:pStyle w:val="TableParagraph"/>
              <w:jc w:val="bot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 преподаватели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5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4.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Изучение и обобщение опыта преподавателей, аттестующихся на квалификационную категорию</w:t>
            </w:r>
          </w:p>
        </w:tc>
        <w:tc>
          <w:tcPr>
            <w:tcW w:w="1575" w:type="dxa"/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Преподаватели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7518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85" w:type="dxa"/>
          </w:tcPr>
          <w:p w:rsidR="0075187E" w:rsidRDefault="004F550B">
            <w:pPr>
              <w:pStyle w:val="TableParagraph"/>
              <w:rPr>
                <w:b/>
                <w:sz w:val="24"/>
                <w:szCs w:val="24"/>
              </w:rPr>
            </w:pPr>
            <w:r w:rsidRPr="001B7772">
              <w:rPr>
                <w:b/>
                <w:sz w:val="24"/>
                <w:szCs w:val="24"/>
              </w:rPr>
              <w:t>III. Методическая работа преподавателей</w:t>
            </w:r>
          </w:p>
          <w:p w:rsidR="001B7772" w:rsidRPr="001B7772" w:rsidRDefault="001B7772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75187E" w:rsidRPr="001B7772" w:rsidRDefault="0075187E" w:rsidP="00E46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7518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25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1.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jc w:val="bot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Методическая работа по формированию содержания Государственной итоговой аттестации (тематики ВКР) и закреплению тематики за студентами исогласование с работодателями</w:t>
            </w:r>
          </w:p>
        </w:tc>
        <w:tc>
          <w:tcPr>
            <w:tcW w:w="1575" w:type="dxa"/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5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2.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tabs>
                <w:tab w:val="left" w:pos="1491"/>
                <w:tab w:val="left" w:pos="2529"/>
                <w:tab w:val="left" w:pos="4379"/>
                <w:tab w:val="left" w:pos="4698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Оказание</w:t>
            </w:r>
            <w:r w:rsidRPr="001B7772">
              <w:rPr>
                <w:sz w:val="24"/>
                <w:szCs w:val="24"/>
              </w:rPr>
              <w:tab/>
              <w:t>помощи</w:t>
            </w:r>
            <w:r w:rsidRPr="001B7772">
              <w:rPr>
                <w:sz w:val="24"/>
                <w:szCs w:val="24"/>
              </w:rPr>
              <w:tab/>
              <w:t>преподавателям</w:t>
            </w:r>
            <w:r w:rsidRPr="001B7772">
              <w:rPr>
                <w:sz w:val="24"/>
                <w:szCs w:val="24"/>
              </w:rPr>
              <w:tab/>
              <w:t>в</w:t>
            </w:r>
            <w:r w:rsidRPr="001B7772">
              <w:rPr>
                <w:sz w:val="24"/>
                <w:szCs w:val="24"/>
              </w:rPr>
              <w:tab/>
              <w:t>подборе</w:t>
            </w:r>
          </w:p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методических материалов для занятий, открытых уроков, внеклассных мероприятий</w:t>
            </w:r>
          </w:p>
        </w:tc>
        <w:tc>
          <w:tcPr>
            <w:tcW w:w="1575" w:type="dxa"/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 течение</w:t>
            </w:r>
          </w:p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9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3.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Оказание помощи преподавателям, занимающихся инновационной и исследовательской работой</w:t>
            </w:r>
          </w:p>
        </w:tc>
        <w:tc>
          <w:tcPr>
            <w:tcW w:w="1575" w:type="dxa"/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5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4.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jc w:val="bot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 xml:space="preserve">Консультации преподавателей по вопросам составления учебно - методической документации </w:t>
            </w:r>
          </w:p>
        </w:tc>
        <w:tc>
          <w:tcPr>
            <w:tcW w:w="1575" w:type="dxa"/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4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5.</w:t>
            </w:r>
          </w:p>
        </w:tc>
        <w:tc>
          <w:tcPr>
            <w:tcW w:w="5785" w:type="dxa"/>
          </w:tcPr>
          <w:p w:rsidR="0075187E" w:rsidRPr="001B7772" w:rsidRDefault="004F550B" w:rsidP="00056E92">
            <w:pPr>
              <w:pStyle w:val="TableParagraph"/>
              <w:tabs>
                <w:tab w:val="left" w:pos="2944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Подготовка информации</w:t>
            </w:r>
            <w:r w:rsidR="00056E92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и списка литературы по актуальным проблемам обучения и воспитания</w:t>
            </w:r>
          </w:p>
        </w:tc>
        <w:tc>
          <w:tcPr>
            <w:tcW w:w="1575" w:type="dxa"/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 w:rsidP="00056E9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Библиотекарь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6.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tabs>
                <w:tab w:val="left" w:pos="2756"/>
                <w:tab w:val="left" w:pos="5305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Методическая помощь в оформлении документации преподавателям,</w:t>
            </w:r>
            <w:r w:rsidR="00F97731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аттестующимся</w:t>
            </w:r>
            <w:r w:rsidR="00F97731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на</w:t>
            </w:r>
            <w:r w:rsidR="00F97731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квалификационную категорию</w:t>
            </w:r>
          </w:p>
        </w:tc>
        <w:tc>
          <w:tcPr>
            <w:tcW w:w="1575" w:type="dxa"/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 xml:space="preserve">В течение </w:t>
            </w:r>
            <w:proofErr w:type="gramStart"/>
            <w:r w:rsidRPr="001B7772">
              <w:rPr>
                <w:sz w:val="24"/>
                <w:szCs w:val="24"/>
              </w:rPr>
              <w:t>учебного</w:t>
            </w:r>
            <w:proofErr w:type="gramEnd"/>
          </w:p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 w:rsidP="00056E9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Зам</w:t>
            </w:r>
            <w:proofErr w:type="gramStart"/>
            <w:r w:rsidRPr="001B7772">
              <w:rPr>
                <w:sz w:val="24"/>
                <w:szCs w:val="24"/>
              </w:rPr>
              <w:t>.д</w:t>
            </w:r>
            <w:proofErr w:type="gramEnd"/>
            <w:r w:rsidRPr="001B7772">
              <w:rPr>
                <w:sz w:val="24"/>
                <w:szCs w:val="24"/>
              </w:rPr>
              <w:t>иректор по ТО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75187E" w:rsidP="00E46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85" w:type="dxa"/>
          </w:tcPr>
          <w:p w:rsidR="0075187E" w:rsidRDefault="004F550B">
            <w:pPr>
              <w:pStyle w:val="TableParagraph"/>
              <w:rPr>
                <w:b/>
                <w:sz w:val="24"/>
                <w:szCs w:val="24"/>
              </w:rPr>
            </w:pPr>
            <w:r w:rsidRPr="001B7772">
              <w:rPr>
                <w:b/>
                <w:sz w:val="24"/>
                <w:szCs w:val="24"/>
              </w:rPr>
              <w:t>IV. Повышение профессионального мастерства</w:t>
            </w:r>
          </w:p>
          <w:p w:rsidR="001B7772" w:rsidRPr="001B7772" w:rsidRDefault="001B7772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75187E" w:rsidRPr="001B7772" w:rsidRDefault="0075187E" w:rsidP="00E46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7518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1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1.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Учас</w:t>
            </w:r>
            <w:r w:rsidR="00056E92" w:rsidRPr="001B7772">
              <w:rPr>
                <w:sz w:val="24"/>
                <w:szCs w:val="24"/>
              </w:rPr>
              <w:t xml:space="preserve">тие преподавателей в семинарах и </w:t>
            </w:r>
            <w:r w:rsidRPr="001B7772">
              <w:rPr>
                <w:sz w:val="24"/>
                <w:szCs w:val="24"/>
              </w:rPr>
              <w:t>вебинарах</w:t>
            </w:r>
          </w:p>
        </w:tc>
        <w:tc>
          <w:tcPr>
            <w:tcW w:w="1575" w:type="dxa"/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По плану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Преподаватели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3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2.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tabs>
                <w:tab w:val="left" w:pos="1633"/>
                <w:tab w:val="left" w:pos="4557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Декадыпредметно-цикловых</w:t>
            </w:r>
            <w:r w:rsidRPr="001B7772">
              <w:rPr>
                <w:spacing w:val="-1"/>
                <w:sz w:val="24"/>
                <w:szCs w:val="24"/>
              </w:rPr>
              <w:t xml:space="preserve">комиссий </w:t>
            </w:r>
            <w:r w:rsidRPr="001B7772">
              <w:rPr>
                <w:sz w:val="24"/>
                <w:szCs w:val="24"/>
              </w:rPr>
              <w:t>теоретических и практических дисциплин</w:t>
            </w:r>
          </w:p>
        </w:tc>
        <w:tc>
          <w:tcPr>
            <w:tcW w:w="1575" w:type="dxa"/>
          </w:tcPr>
          <w:p w:rsidR="0075187E" w:rsidRPr="001B7772" w:rsidRDefault="00E465D2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Н</w:t>
            </w:r>
            <w:r w:rsidR="004F550B" w:rsidRPr="001B7772">
              <w:rPr>
                <w:sz w:val="24"/>
                <w:szCs w:val="24"/>
              </w:rPr>
              <w:t>оябрь- апрель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>
            <w:pPr>
              <w:pStyle w:val="TableParagraph"/>
              <w:jc w:val="bot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</w:t>
            </w:r>
          </w:p>
          <w:p w:rsidR="0075187E" w:rsidRPr="001B7772" w:rsidRDefault="0075187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3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3.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tabs>
                <w:tab w:val="left" w:pos="2041"/>
                <w:tab w:val="left" w:pos="4176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Проведение</w:t>
            </w:r>
            <w:r w:rsidR="00056E92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методической</w:t>
            </w:r>
            <w:r w:rsidR="00056E92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pacing w:val="-1"/>
                <w:sz w:val="24"/>
                <w:szCs w:val="24"/>
              </w:rPr>
              <w:t xml:space="preserve">конференции </w:t>
            </w:r>
            <w:r w:rsidRPr="001B7772">
              <w:rPr>
                <w:sz w:val="24"/>
                <w:szCs w:val="24"/>
              </w:rPr>
              <w:t>преподавателей</w:t>
            </w:r>
          </w:p>
          <w:p w:rsidR="00E465D2" w:rsidRPr="001B7772" w:rsidRDefault="00E465D2">
            <w:pPr>
              <w:pStyle w:val="TableParagraph"/>
              <w:tabs>
                <w:tab w:val="left" w:pos="2041"/>
                <w:tab w:val="left" w:pos="4176"/>
              </w:tabs>
              <w:rPr>
                <w:sz w:val="24"/>
                <w:szCs w:val="24"/>
              </w:rPr>
            </w:pPr>
          </w:p>
        </w:tc>
        <w:tc>
          <w:tcPr>
            <w:tcW w:w="1575" w:type="dxa"/>
          </w:tcPr>
          <w:p w:rsidR="0075187E" w:rsidRPr="001B7772" w:rsidRDefault="00E465D2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lastRenderedPageBreak/>
              <w:t>М</w:t>
            </w:r>
            <w:r w:rsidR="004F550B" w:rsidRPr="001B7772">
              <w:rPr>
                <w:sz w:val="24"/>
                <w:szCs w:val="24"/>
              </w:rPr>
              <w:t>ай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Зам</w:t>
            </w:r>
            <w:proofErr w:type="gramStart"/>
            <w:r w:rsidRPr="001B7772">
              <w:rPr>
                <w:sz w:val="24"/>
                <w:szCs w:val="24"/>
              </w:rPr>
              <w:t>.д</w:t>
            </w:r>
            <w:proofErr w:type="gramEnd"/>
            <w:r w:rsidRPr="001B7772">
              <w:rPr>
                <w:sz w:val="24"/>
                <w:szCs w:val="24"/>
              </w:rPr>
              <w:t>иректор по ТО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7518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85" w:type="dxa"/>
          </w:tcPr>
          <w:p w:rsidR="0075187E" w:rsidRDefault="004F550B">
            <w:pPr>
              <w:pStyle w:val="TableParagraph"/>
              <w:rPr>
                <w:b/>
                <w:sz w:val="24"/>
                <w:szCs w:val="24"/>
              </w:rPr>
            </w:pPr>
            <w:r w:rsidRPr="001B7772">
              <w:rPr>
                <w:b/>
                <w:sz w:val="24"/>
                <w:szCs w:val="24"/>
              </w:rPr>
              <w:t>V. Информационная работа</w:t>
            </w:r>
          </w:p>
          <w:p w:rsidR="001B7772" w:rsidRPr="001B7772" w:rsidRDefault="001B7772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75187E" w:rsidRPr="001B7772" w:rsidRDefault="0075187E" w:rsidP="00E46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7518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56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1.</w:t>
            </w:r>
          </w:p>
        </w:tc>
        <w:tc>
          <w:tcPr>
            <w:tcW w:w="5785" w:type="dxa"/>
          </w:tcPr>
          <w:p w:rsidR="0075187E" w:rsidRPr="001B7772" w:rsidRDefault="004F550B" w:rsidP="00F97731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Изучение нормативных документов:</w:t>
            </w:r>
          </w:p>
          <w:p w:rsidR="0075187E" w:rsidRPr="001B7772" w:rsidRDefault="004F550B" w:rsidP="00F97731">
            <w:pPr>
              <w:pStyle w:val="TableParagraph"/>
              <w:tabs>
                <w:tab w:val="left" w:pos="322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методических писем, приказов, постановлений РФ и Министерства образования и науки РТ</w:t>
            </w:r>
          </w:p>
          <w:p w:rsidR="0075187E" w:rsidRPr="001B7772" w:rsidRDefault="004F550B" w:rsidP="00F97731">
            <w:pPr>
              <w:pStyle w:val="TableParagraph"/>
              <w:tabs>
                <w:tab w:val="left" w:pos="257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программно-методического обеспечения.</w:t>
            </w:r>
          </w:p>
        </w:tc>
        <w:tc>
          <w:tcPr>
            <w:tcW w:w="1575" w:type="dxa"/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 w:rsidP="00056E9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Администрация  Председатели ЦК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4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2.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tabs>
                <w:tab w:val="left" w:pos="2069"/>
                <w:tab w:val="left" w:pos="3916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Информирование преподавателей о методических достижениях,</w:t>
            </w:r>
            <w:r w:rsidR="00881037">
              <w:rPr>
                <w:sz w:val="24"/>
                <w:szCs w:val="24"/>
              </w:rPr>
              <w:t xml:space="preserve"> </w:t>
            </w:r>
            <w:proofErr w:type="spellStart"/>
            <w:r w:rsidRPr="001B7772">
              <w:rPr>
                <w:sz w:val="24"/>
                <w:szCs w:val="24"/>
              </w:rPr>
              <w:t>разработках</w:t>
            </w:r>
            <w:proofErr w:type="gramStart"/>
            <w:r w:rsidRPr="001B7772">
              <w:rPr>
                <w:sz w:val="24"/>
                <w:szCs w:val="24"/>
              </w:rPr>
              <w:t>,</w:t>
            </w:r>
            <w:r w:rsidRPr="001B7772">
              <w:rPr>
                <w:spacing w:val="-1"/>
                <w:sz w:val="24"/>
                <w:szCs w:val="24"/>
              </w:rPr>
              <w:t>р</w:t>
            </w:r>
            <w:proofErr w:type="gramEnd"/>
            <w:r w:rsidRPr="001B7772">
              <w:rPr>
                <w:spacing w:val="-1"/>
                <w:sz w:val="24"/>
                <w:szCs w:val="24"/>
              </w:rPr>
              <w:t>екомендациях,</w:t>
            </w:r>
            <w:r w:rsidRPr="001B7772">
              <w:rPr>
                <w:sz w:val="24"/>
                <w:szCs w:val="24"/>
              </w:rPr>
              <w:t>нормативно-правовогообеспечения</w:t>
            </w:r>
            <w:proofErr w:type="spellEnd"/>
            <w:r w:rsidR="00056E92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через</w:t>
            </w:r>
            <w:r w:rsidR="00056E92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сайт колледжа</w:t>
            </w:r>
          </w:p>
        </w:tc>
        <w:tc>
          <w:tcPr>
            <w:tcW w:w="1575" w:type="dxa"/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71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3.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tabs>
                <w:tab w:val="left" w:pos="1517"/>
                <w:tab w:val="left" w:pos="2527"/>
                <w:tab w:val="left" w:pos="3730"/>
                <w:tab w:val="left" w:pos="4411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Создание</w:t>
            </w:r>
            <w:r w:rsidR="00F97731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банка</w:t>
            </w:r>
            <w:r w:rsidRPr="001B7772">
              <w:rPr>
                <w:sz w:val="24"/>
                <w:szCs w:val="24"/>
              </w:rPr>
              <w:tab/>
              <w:t>данных</w:t>
            </w:r>
            <w:r w:rsidRPr="001B7772">
              <w:rPr>
                <w:sz w:val="24"/>
                <w:szCs w:val="24"/>
              </w:rPr>
              <w:tab/>
              <w:t>по</w:t>
            </w:r>
            <w:r w:rsidRPr="001B7772">
              <w:rPr>
                <w:sz w:val="24"/>
                <w:szCs w:val="24"/>
              </w:rPr>
              <w:tab/>
              <w:t>различным направлениям деятельности:</w:t>
            </w:r>
          </w:p>
          <w:p w:rsidR="0075187E" w:rsidRPr="001B7772" w:rsidRDefault="004F550B">
            <w:pPr>
              <w:pStyle w:val="TableParagraph"/>
              <w:tabs>
                <w:tab w:val="left" w:pos="755"/>
                <w:tab w:val="left" w:pos="756"/>
                <w:tab w:val="left" w:pos="3540"/>
                <w:tab w:val="left" w:pos="5293"/>
              </w:tabs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- учебно-методическихкомплексов</w:t>
            </w:r>
            <w:r w:rsidRPr="001B7772">
              <w:rPr>
                <w:sz w:val="24"/>
                <w:szCs w:val="24"/>
              </w:rPr>
              <w:tab/>
              <w:t>по специальностям, реализуемым в колледже</w:t>
            </w:r>
          </w:p>
          <w:p w:rsidR="0075187E" w:rsidRPr="001B7772" w:rsidRDefault="004F550B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  <w:tab w:val="left" w:pos="3513"/>
              </w:tabs>
              <w:ind w:left="0" w:firstLine="0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контрольно-измерительных</w:t>
            </w:r>
            <w:r w:rsidR="00F97731" w:rsidRPr="001B7772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и диагностических материалов</w:t>
            </w:r>
          </w:p>
          <w:p w:rsidR="0075187E" w:rsidRPr="001B7772" w:rsidRDefault="004F550B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ind w:left="0" w:firstLine="0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тематики курсовых и дипломных работ</w:t>
            </w:r>
          </w:p>
          <w:p w:rsidR="0075187E" w:rsidRPr="001B7772" w:rsidRDefault="004F550B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ind w:left="0" w:firstLine="0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банк данных педагогического состава (повышение квалификации, аттестации)</w:t>
            </w:r>
          </w:p>
        </w:tc>
        <w:tc>
          <w:tcPr>
            <w:tcW w:w="1575" w:type="dxa"/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Председатели ЦК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75187E" w:rsidP="00E46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tabs>
                <w:tab w:val="left" w:pos="3214"/>
              </w:tabs>
              <w:rPr>
                <w:b/>
                <w:sz w:val="24"/>
                <w:szCs w:val="24"/>
              </w:rPr>
            </w:pPr>
            <w:r w:rsidRPr="001B7772">
              <w:rPr>
                <w:b/>
                <w:sz w:val="24"/>
                <w:szCs w:val="24"/>
              </w:rPr>
              <w:t>VI. Научно -</w:t>
            </w:r>
            <w:r w:rsidR="00F97731" w:rsidRPr="001B7772">
              <w:rPr>
                <w:b/>
                <w:sz w:val="24"/>
                <w:szCs w:val="24"/>
              </w:rPr>
              <w:t xml:space="preserve"> </w:t>
            </w:r>
            <w:r w:rsidRPr="001B7772">
              <w:rPr>
                <w:b/>
                <w:sz w:val="24"/>
                <w:szCs w:val="24"/>
              </w:rPr>
              <w:t>методическая</w:t>
            </w:r>
            <w:r w:rsidRPr="001B7772">
              <w:rPr>
                <w:b/>
                <w:sz w:val="24"/>
                <w:szCs w:val="24"/>
              </w:rPr>
              <w:tab/>
              <w:t>и исследовательская</w:t>
            </w:r>
          </w:p>
          <w:p w:rsidR="0075187E" w:rsidRPr="001B7772" w:rsidRDefault="004F550B">
            <w:pPr>
              <w:pStyle w:val="TableParagraph"/>
              <w:rPr>
                <w:b/>
                <w:sz w:val="24"/>
                <w:szCs w:val="24"/>
              </w:rPr>
            </w:pPr>
            <w:r w:rsidRPr="001B7772">
              <w:rPr>
                <w:b/>
                <w:sz w:val="24"/>
                <w:szCs w:val="24"/>
              </w:rPr>
              <w:t>работа преподавателей и студентов</w:t>
            </w:r>
          </w:p>
        </w:tc>
        <w:tc>
          <w:tcPr>
            <w:tcW w:w="1575" w:type="dxa"/>
          </w:tcPr>
          <w:p w:rsidR="0075187E" w:rsidRPr="001B7772" w:rsidRDefault="007518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7518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4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1.</w:t>
            </w:r>
          </w:p>
        </w:tc>
        <w:tc>
          <w:tcPr>
            <w:tcW w:w="5785" w:type="dxa"/>
          </w:tcPr>
          <w:p w:rsidR="0075187E" w:rsidRPr="001B7772" w:rsidRDefault="004F550B" w:rsidP="00056E9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Организация и проведение методической конференции преподавателей</w:t>
            </w:r>
            <w:r w:rsidR="00056E92" w:rsidRPr="001B7772">
              <w:rPr>
                <w:sz w:val="24"/>
                <w:szCs w:val="24"/>
              </w:rPr>
              <w:t xml:space="preserve"> «</w:t>
            </w:r>
            <w:r w:rsidR="00056E92" w:rsidRPr="001B7772">
              <w:rPr>
                <w:sz w:val="24"/>
                <w:szCs w:val="24"/>
                <w:lang w:bidi="ar-SA"/>
              </w:rPr>
              <w:t>Совершенствование учебно-воспитательного процесса и внедрение оценки готовности выпускников колледжа к выходу на рынок труда».</w:t>
            </w:r>
          </w:p>
        </w:tc>
        <w:tc>
          <w:tcPr>
            <w:tcW w:w="1575" w:type="dxa"/>
          </w:tcPr>
          <w:p w:rsidR="0075187E" w:rsidRPr="001B7772" w:rsidRDefault="004F550B" w:rsidP="001B7772">
            <w:pPr>
              <w:pStyle w:val="TableParagraph"/>
              <w:ind w:firstLineChars="50" w:firstLine="120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Май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>
            <w:pPr>
              <w:pStyle w:val="TableParagraph"/>
              <w:rPr>
                <w:iCs/>
                <w:sz w:val="24"/>
                <w:szCs w:val="24"/>
              </w:rPr>
            </w:pPr>
            <w:r w:rsidRPr="001B7772">
              <w:rPr>
                <w:iCs/>
                <w:sz w:val="24"/>
                <w:szCs w:val="24"/>
              </w:rPr>
              <w:t>Председатели ЦК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0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2.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Участие в конкурсах, конференциях, олимпиадах различного уровня</w:t>
            </w:r>
          </w:p>
        </w:tc>
        <w:tc>
          <w:tcPr>
            <w:tcW w:w="1575" w:type="dxa"/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 w:rsidP="00F97731">
            <w:pPr>
              <w:pStyle w:val="TableParagraph"/>
              <w:rPr>
                <w:iCs/>
                <w:sz w:val="24"/>
                <w:szCs w:val="24"/>
              </w:rPr>
            </w:pPr>
            <w:r w:rsidRPr="001B7772">
              <w:rPr>
                <w:iCs/>
                <w:sz w:val="24"/>
                <w:szCs w:val="24"/>
              </w:rPr>
              <w:t>Преподаватели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0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3.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Проведение предметных недель, открытых уроков, олимпиад, конкурсов</w:t>
            </w:r>
          </w:p>
        </w:tc>
        <w:tc>
          <w:tcPr>
            <w:tcW w:w="1575" w:type="dxa"/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Всоответствии с графиком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 w:rsidP="00F97731">
            <w:pPr>
              <w:pStyle w:val="TableParagraph"/>
              <w:rPr>
                <w:iCs/>
                <w:sz w:val="24"/>
                <w:szCs w:val="24"/>
              </w:rPr>
            </w:pPr>
            <w:r w:rsidRPr="001B7772">
              <w:rPr>
                <w:iCs/>
                <w:sz w:val="24"/>
                <w:szCs w:val="24"/>
              </w:rPr>
              <w:t>Преподаватели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7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4.</w:t>
            </w:r>
          </w:p>
        </w:tc>
        <w:tc>
          <w:tcPr>
            <w:tcW w:w="5785" w:type="dxa"/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Консультации преподавателей по формулировке тем курсовых работ студентов и ВКР</w:t>
            </w:r>
          </w:p>
        </w:tc>
        <w:tc>
          <w:tcPr>
            <w:tcW w:w="1575" w:type="dxa"/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Сентябрь- октябрь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>
            <w:pPr>
              <w:pStyle w:val="TableParagraph"/>
              <w:jc w:val="both"/>
              <w:rPr>
                <w:iCs/>
                <w:sz w:val="24"/>
                <w:szCs w:val="24"/>
              </w:rPr>
            </w:pPr>
            <w:r w:rsidRPr="001B7772">
              <w:rPr>
                <w:iCs/>
                <w:sz w:val="24"/>
                <w:szCs w:val="24"/>
              </w:rPr>
              <w:t>Председатели ЦК</w:t>
            </w:r>
          </w:p>
        </w:tc>
      </w:tr>
      <w:tr w:rsidR="0075187E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8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1B7772" w:rsidRDefault="004F550B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5.</w:t>
            </w:r>
          </w:p>
        </w:tc>
        <w:tc>
          <w:tcPr>
            <w:tcW w:w="5785" w:type="dxa"/>
          </w:tcPr>
          <w:p w:rsidR="0075187E" w:rsidRPr="001B7772" w:rsidRDefault="004F550B" w:rsidP="00056E9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Подведение итогов участия преподавателей и студентов в конференциях, конкурсах, олимпиадах различного уровня</w:t>
            </w:r>
          </w:p>
        </w:tc>
        <w:tc>
          <w:tcPr>
            <w:tcW w:w="1575" w:type="dxa"/>
          </w:tcPr>
          <w:p w:rsidR="0075187E" w:rsidRPr="001B7772" w:rsidRDefault="004F550B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Май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1B7772" w:rsidRDefault="004F550B">
            <w:pPr>
              <w:pStyle w:val="TableParagraph"/>
              <w:jc w:val="both"/>
              <w:rPr>
                <w:iCs/>
                <w:sz w:val="24"/>
                <w:szCs w:val="24"/>
              </w:rPr>
            </w:pPr>
            <w:r w:rsidRPr="001B7772">
              <w:rPr>
                <w:iCs/>
                <w:sz w:val="24"/>
                <w:szCs w:val="24"/>
              </w:rPr>
              <w:t xml:space="preserve"> Председатели ЦК</w:t>
            </w:r>
          </w:p>
        </w:tc>
      </w:tr>
      <w:tr w:rsidR="004F15A9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8"/>
        </w:trPr>
        <w:tc>
          <w:tcPr>
            <w:tcW w:w="851" w:type="dxa"/>
            <w:tcBorders>
              <w:left w:val="single" w:sz="12" w:space="0" w:color="000000"/>
            </w:tcBorders>
          </w:tcPr>
          <w:p w:rsidR="004F15A9" w:rsidRPr="001B7772" w:rsidRDefault="004F15A9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6.</w:t>
            </w:r>
          </w:p>
        </w:tc>
        <w:tc>
          <w:tcPr>
            <w:tcW w:w="5785" w:type="dxa"/>
          </w:tcPr>
          <w:p w:rsidR="004F15A9" w:rsidRPr="001B7772" w:rsidRDefault="004F15A9" w:rsidP="00B41BBB">
            <w:pPr>
              <w:spacing w:before="80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Смотр-конкурс на лучшую учебно-методическую разработку среди преподавателей и мастеров производственного обучения «Методическая мастерская»  по УГС 13.00.00 Электро- и теплоэнергетика и</w:t>
            </w:r>
            <w:r w:rsidR="00B41BBB"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08.00.00 Техника и технологии строительства. В рамках смотра-конкурса - республиканский семинар для заместителей директоров по методической работе и методистов ПОО РТ.</w:t>
            </w:r>
          </w:p>
        </w:tc>
        <w:tc>
          <w:tcPr>
            <w:tcW w:w="1575" w:type="dxa"/>
          </w:tcPr>
          <w:p w:rsidR="004F15A9" w:rsidRPr="001B7772" w:rsidRDefault="004F15A9" w:rsidP="004F15A9">
            <w:pPr>
              <w:spacing w:before="80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Февраль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4F15A9" w:rsidRPr="001B7772" w:rsidRDefault="004F15A9" w:rsidP="004F15A9">
            <w:pPr>
              <w:spacing w:before="80"/>
              <w:rPr>
                <w:sz w:val="24"/>
                <w:szCs w:val="24"/>
                <w:lang w:val="be-BY"/>
              </w:rPr>
            </w:pPr>
            <w:r w:rsidRPr="001B7772">
              <w:rPr>
                <w:sz w:val="24"/>
                <w:szCs w:val="24"/>
                <w:lang w:val="be-BY"/>
              </w:rPr>
              <w:t>ГАПОУ Бугульминский машиностроительный техникум</w:t>
            </w:r>
          </w:p>
        </w:tc>
      </w:tr>
      <w:tr w:rsidR="001B7772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8"/>
        </w:trPr>
        <w:tc>
          <w:tcPr>
            <w:tcW w:w="851" w:type="dxa"/>
            <w:tcBorders>
              <w:left w:val="single" w:sz="12" w:space="0" w:color="000000"/>
            </w:tcBorders>
          </w:tcPr>
          <w:p w:rsidR="001B7772" w:rsidRPr="001B7772" w:rsidRDefault="001B7772" w:rsidP="001B777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7.</w:t>
            </w:r>
          </w:p>
        </w:tc>
        <w:tc>
          <w:tcPr>
            <w:tcW w:w="5785" w:type="dxa"/>
          </w:tcPr>
          <w:p w:rsidR="001B7772" w:rsidRPr="001B7772" w:rsidRDefault="001B7772" w:rsidP="001B7772">
            <w:pPr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 xml:space="preserve">Олимпиада по дисциплине «Физика» для студентов 1 курса ПОО. В рамках проведения Олимпиады - семинар для преподавателей физики «Физический эксперимент как </w:t>
            </w:r>
            <w:proofErr w:type="spellStart"/>
            <w:r w:rsidRPr="001B7772">
              <w:rPr>
                <w:sz w:val="24"/>
                <w:szCs w:val="24"/>
              </w:rPr>
              <w:t>метапредметная</w:t>
            </w:r>
            <w:proofErr w:type="spellEnd"/>
            <w:r w:rsidRPr="001B7772">
              <w:rPr>
                <w:sz w:val="24"/>
                <w:szCs w:val="24"/>
              </w:rPr>
              <w:t xml:space="preserve"> деятельность студентов». </w:t>
            </w:r>
          </w:p>
        </w:tc>
        <w:tc>
          <w:tcPr>
            <w:tcW w:w="1575" w:type="dxa"/>
          </w:tcPr>
          <w:p w:rsidR="001B7772" w:rsidRPr="001B7772" w:rsidRDefault="001B7772" w:rsidP="001B7772">
            <w:pPr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Апрель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1B7772" w:rsidRPr="001B7772" w:rsidRDefault="001B7772" w:rsidP="001B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ГАПОУ «</w:t>
            </w:r>
            <w:proofErr w:type="spellStart"/>
            <w:r w:rsidRPr="001B7772">
              <w:rPr>
                <w:sz w:val="24"/>
                <w:szCs w:val="24"/>
              </w:rPr>
              <w:t>Зеленодольский</w:t>
            </w:r>
            <w:proofErr w:type="spellEnd"/>
            <w:r w:rsidRPr="001B7772">
              <w:rPr>
                <w:sz w:val="24"/>
                <w:szCs w:val="24"/>
              </w:rPr>
              <w:t xml:space="preserve"> механи</w:t>
            </w:r>
            <w:r>
              <w:rPr>
                <w:sz w:val="24"/>
                <w:szCs w:val="24"/>
              </w:rPr>
              <w:t>ческий колледж»</w:t>
            </w:r>
          </w:p>
        </w:tc>
      </w:tr>
      <w:tr w:rsidR="001B7772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8"/>
        </w:trPr>
        <w:tc>
          <w:tcPr>
            <w:tcW w:w="851" w:type="dxa"/>
            <w:tcBorders>
              <w:left w:val="single" w:sz="12" w:space="0" w:color="000000"/>
            </w:tcBorders>
          </w:tcPr>
          <w:p w:rsidR="001B7772" w:rsidRPr="001B7772" w:rsidRDefault="001B7772" w:rsidP="001B777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8.</w:t>
            </w:r>
          </w:p>
        </w:tc>
        <w:tc>
          <w:tcPr>
            <w:tcW w:w="5785" w:type="dxa"/>
          </w:tcPr>
          <w:p w:rsidR="001B7772" w:rsidRPr="001B7772" w:rsidRDefault="001B7772" w:rsidP="001B7772">
            <w:pPr>
              <w:tabs>
                <w:tab w:val="left" w:pos="600"/>
              </w:tabs>
              <w:jc w:val="bot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Олимпиада по дисциплине «Математика» В рамках олимпиады семинар для преподавателей «Современные методы эффективного обучения»</w:t>
            </w:r>
          </w:p>
        </w:tc>
        <w:tc>
          <w:tcPr>
            <w:tcW w:w="1575" w:type="dxa"/>
          </w:tcPr>
          <w:p w:rsidR="001B7772" w:rsidRPr="001B7772" w:rsidRDefault="001B7772" w:rsidP="008C5781">
            <w:pPr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17 апреля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1B7772" w:rsidRPr="001B7772" w:rsidRDefault="001B7772" w:rsidP="001B7772">
            <w:pPr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 xml:space="preserve">ГАПОУ «Камский строительный колледж имени Е.Н. </w:t>
            </w:r>
            <w:proofErr w:type="spellStart"/>
            <w:r w:rsidRPr="001B7772">
              <w:rPr>
                <w:sz w:val="24"/>
                <w:szCs w:val="24"/>
              </w:rPr>
              <w:t>Батенчука</w:t>
            </w:r>
            <w:proofErr w:type="spellEnd"/>
            <w:r w:rsidRPr="001B7772">
              <w:rPr>
                <w:sz w:val="24"/>
                <w:szCs w:val="24"/>
              </w:rPr>
              <w:t>»</w:t>
            </w:r>
          </w:p>
        </w:tc>
      </w:tr>
      <w:tr w:rsidR="001B7772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8"/>
        </w:trPr>
        <w:tc>
          <w:tcPr>
            <w:tcW w:w="851" w:type="dxa"/>
            <w:tcBorders>
              <w:left w:val="single" w:sz="12" w:space="0" w:color="000000"/>
            </w:tcBorders>
          </w:tcPr>
          <w:p w:rsidR="001B7772" w:rsidRPr="001B7772" w:rsidRDefault="001B7772" w:rsidP="001B777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5785" w:type="dxa"/>
          </w:tcPr>
          <w:p w:rsidR="001B7772" w:rsidRPr="001B7772" w:rsidRDefault="001B7772" w:rsidP="001B7772">
            <w:pPr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 xml:space="preserve">Олимпиада по английскому языку для студентов ПОО РТ </w:t>
            </w:r>
          </w:p>
        </w:tc>
        <w:tc>
          <w:tcPr>
            <w:tcW w:w="1575" w:type="dxa"/>
          </w:tcPr>
          <w:p w:rsidR="001B7772" w:rsidRPr="001B7772" w:rsidRDefault="008C5781" w:rsidP="001B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B7772" w:rsidRPr="001B7772">
              <w:rPr>
                <w:sz w:val="24"/>
                <w:szCs w:val="24"/>
              </w:rPr>
              <w:t>11апреля.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1B7772" w:rsidRPr="001B7772" w:rsidRDefault="001B7772" w:rsidP="001B7772">
            <w:pPr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 xml:space="preserve">ГАПОУ «Казанский </w:t>
            </w:r>
            <w:proofErr w:type="spellStart"/>
            <w:r w:rsidRPr="001B7772">
              <w:rPr>
                <w:sz w:val="24"/>
                <w:szCs w:val="24"/>
              </w:rPr>
              <w:t>радиомеханический</w:t>
            </w:r>
            <w:proofErr w:type="spellEnd"/>
            <w:r w:rsidRPr="001B7772">
              <w:rPr>
                <w:sz w:val="24"/>
                <w:szCs w:val="24"/>
              </w:rPr>
              <w:t xml:space="preserve"> колледж»</w:t>
            </w:r>
          </w:p>
        </w:tc>
      </w:tr>
      <w:tr w:rsidR="001B7772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8"/>
        </w:trPr>
        <w:tc>
          <w:tcPr>
            <w:tcW w:w="851" w:type="dxa"/>
            <w:tcBorders>
              <w:left w:val="single" w:sz="12" w:space="0" w:color="000000"/>
            </w:tcBorders>
          </w:tcPr>
          <w:p w:rsidR="001B7772" w:rsidRPr="001B7772" w:rsidRDefault="001B7772" w:rsidP="001B777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785" w:type="dxa"/>
          </w:tcPr>
          <w:p w:rsidR="001B7772" w:rsidRPr="001B7772" w:rsidRDefault="001B7772" w:rsidP="001B7772">
            <w:pPr>
              <w:spacing w:before="80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Республиканский конкурс</w:t>
            </w:r>
            <w:r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научно-практических работ</w:t>
            </w:r>
            <w:r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«Лучшая инклюзивная</w:t>
            </w:r>
            <w:r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практика» по организации</w:t>
            </w:r>
            <w:r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практики инклюзивного</w:t>
            </w:r>
            <w:r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образования молодых людей с</w:t>
            </w:r>
            <w:r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инвалидностью и ОВЗ среди</w:t>
            </w:r>
            <w:r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педагогических работников</w:t>
            </w:r>
            <w:r>
              <w:rPr>
                <w:sz w:val="24"/>
                <w:szCs w:val="24"/>
              </w:rPr>
              <w:t xml:space="preserve"> </w:t>
            </w:r>
            <w:r w:rsidRPr="001B7772">
              <w:rPr>
                <w:sz w:val="24"/>
                <w:szCs w:val="24"/>
              </w:rPr>
              <w:t>ПОО Республики Татарстан.</w:t>
            </w:r>
          </w:p>
        </w:tc>
        <w:tc>
          <w:tcPr>
            <w:tcW w:w="1575" w:type="dxa"/>
          </w:tcPr>
          <w:p w:rsidR="001B7772" w:rsidRPr="001B7772" w:rsidRDefault="001B7772" w:rsidP="008C5781">
            <w:pPr>
              <w:spacing w:before="80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Апрель</w:t>
            </w:r>
          </w:p>
          <w:p w:rsidR="001B7772" w:rsidRPr="001B7772" w:rsidRDefault="001B7772" w:rsidP="00A2665E">
            <w:pPr>
              <w:spacing w:before="80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1B7772" w:rsidRPr="001B7772" w:rsidRDefault="001B7772" w:rsidP="002B5A45">
            <w:pPr>
              <w:spacing w:before="80"/>
              <w:rPr>
                <w:sz w:val="24"/>
                <w:szCs w:val="24"/>
                <w:lang w:val="be-BY"/>
              </w:rPr>
            </w:pPr>
            <w:r w:rsidRPr="001B7772">
              <w:rPr>
                <w:sz w:val="24"/>
                <w:szCs w:val="24"/>
                <w:lang w:val="be-BY"/>
              </w:rPr>
              <w:t>ГАПОУ Казанский торгово-экономический техникум</w:t>
            </w:r>
          </w:p>
        </w:tc>
      </w:tr>
      <w:tr w:rsidR="008C5781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8"/>
        </w:trPr>
        <w:tc>
          <w:tcPr>
            <w:tcW w:w="851" w:type="dxa"/>
            <w:tcBorders>
              <w:left w:val="single" w:sz="12" w:space="0" w:color="000000"/>
            </w:tcBorders>
          </w:tcPr>
          <w:p w:rsidR="008C5781" w:rsidRDefault="008C5781" w:rsidP="001B777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785" w:type="dxa"/>
          </w:tcPr>
          <w:p w:rsidR="008C5781" w:rsidRPr="008C5781" w:rsidRDefault="008C5781" w:rsidP="00A2665E">
            <w:pPr>
              <w:shd w:val="clear" w:color="auto" w:fill="FFFFFF"/>
              <w:rPr>
                <w:sz w:val="24"/>
                <w:szCs w:val="24"/>
              </w:rPr>
            </w:pPr>
            <w:r w:rsidRPr="008C5781">
              <w:rPr>
                <w:sz w:val="24"/>
                <w:szCs w:val="24"/>
                <w:lang w:val="en-US"/>
              </w:rPr>
              <w:t>V</w:t>
            </w:r>
            <w:r w:rsidRPr="008C5781">
              <w:rPr>
                <w:sz w:val="24"/>
                <w:szCs w:val="24"/>
              </w:rPr>
              <w:t>Республиканский</w:t>
            </w:r>
            <w:r>
              <w:rPr>
                <w:sz w:val="24"/>
                <w:szCs w:val="24"/>
              </w:rPr>
              <w:t xml:space="preserve"> </w:t>
            </w:r>
            <w:r w:rsidRPr="008C5781">
              <w:rPr>
                <w:sz w:val="24"/>
                <w:szCs w:val="24"/>
              </w:rPr>
              <w:t>семинар</w:t>
            </w:r>
            <w:r>
              <w:rPr>
                <w:sz w:val="24"/>
                <w:szCs w:val="24"/>
              </w:rPr>
              <w:t xml:space="preserve"> </w:t>
            </w:r>
            <w:r w:rsidRPr="008C5781">
              <w:rPr>
                <w:sz w:val="24"/>
                <w:szCs w:val="24"/>
              </w:rPr>
              <w:t>музейных</w:t>
            </w:r>
            <w:r>
              <w:rPr>
                <w:sz w:val="24"/>
                <w:szCs w:val="24"/>
              </w:rPr>
              <w:t xml:space="preserve"> </w:t>
            </w:r>
            <w:r w:rsidRPr="008C5781">
              <w:rPr>
                <w:sz w:val="24"/>
                <w:szCs w:val="24"/>
              </w:rPr>
              <w:t>работников и</w:t>
            </w:r>
            <w:r>
              <w:rPr>
                <w:sz w:val="24"/>
                <w:szCs w:val="24"/>
              </w:rPr>
              <w:t xml:space="preserve"> </w:t>
            </w:r>
            <w:r w:rsidRPr="008C5781">
              <w:rPr>
                <w:sz w:val="24"/>
                <w:szCs w:val="24"/>
              </w:rPr>
              <w:t>преподавателей</w:t>
            </w:r>
            <w:r>
              <w:rPr>
                <w:sz w:val="24"/>
                <w:szCs w:val="24"/>
              </w:rPr>
              <w:t xml:space="preserve"> </w:t>
            </w:r>
            <w:r w:rsidRPr="008C5781">
              <w:rPr>
                <w:sz w:val="24"/>
                <w:szCs w:val="24"/>
              </w:rPr>
              <w:t>обществоведческих</w:t>
            </w:r>
          </w:p>
          <w:p w:rsidR="008C5781" w:rsidRPr="008C5781" w:rsidRDefault="008C5781" w:rsidP="00A2665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C5781">
              <w:rPr>
                <w:sz w:val="24"/>
                <w:szCs w:val="24"/>
              </w:rPr>
              <w:t>исциплин</w:t>
            </w:r>
            <w:r>
              <w:rPr>
                <w:sz w:val="24"/>
                <w:szCs w:val="24"/>
              </w:rPr>
              <w:t xml:space="preserve"> </w:t>
            </w:r>
            <w:r w:rsidRPr="008C5781">
              <w:rPr>
                <w:sz w:val="24"/>
                <w:szCs w:val="24"/>
              </w:rPr>
              <w:t>«Музейная</w:t>
            </w:r>
            <w:r>
              <w:rPr>
                <w:sz w:val="24"/>
                <w:szCs w:val="24"/>
              </w:rPr>
              <w:t xml:space="preserve"> </w:t>
            </w:r>
            <w:r w:rsidRPr="008C5781">
              <w:rPr>
                <w:sz w:val="24"/>
                <w:szCs w:val="24"/>
              </w:rPr>
              <w:t>педагогика в</w:t>
            </w:r>
            <w:r>
              <w:rPr>
                <w:sz w:val="24"/>
                <w:szCs w:val="24"/>
              </w:rPr>
              <w:t xml:space="preserve"> </w:t>
            </w:r>
            <w:r w:rsidRPr="008C5781">
              <w:rPr>
                <w:sz w:val="24"/>
                <w:szCs w:val="24"/>
              </w:rPr>
              <w:t>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8C5781">
              <w:rPr>
                <w:sz w:val="24"/>
                <w:szCs w:val="24"/>
              </w:rPr>
              <w:t>организациях».</w:t>
            </w:r>
          </w:p>
          <w:p w:rsidR="008C5781" w:rsidRPr="008C5781" w:rsidRDefault="008C5781" w:rsidP="00A2665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75" w:type="dxa"/>
          </w:tcPr>
          <w:p w:rsidR="008C5781" w:rsidRPr="008C5781" w:rsidRDefault="008C5781" w:rsidP="008C5781">
            <w:pPr>
              <w:shd w:val="clear" w:color="auto" w:fill="FFFFFF"/>
              <w:rPr>
                <w:sz w:val="24"/>
                <w:szCs w:val="24"/>
              </w:rPr>
            </w:pPr>
            <w:r w:rsidRPr="008C5781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8C5781" w:rsidRPr="008C5781" w:rsidRDefault="008C5781" w:rsidP="00A2665E">
            <w:pPr>
              <w:shd w:val="clear" w:color="auto" w:fill="FFFFFF"/>
              <w:rPr>
                <w:sz w:val="24"/>
                <w:szCs w:val="24"/>
              </w:rPr>
            </w:pPr>
            <w:r w:rsidRPr="008C5781">
              <w:rPr>
                <w:sz w:val="24"/>
                <w:szCs w:val="24"/>
              </w:rPr>
              <w:t>ГАПОУ «Нижнекамский колледж транспортной инфраструктуры».</w:t>
            </w:r>
          </w:p>
        </w:tc>
      </w:tr>
      <w:tr w:rsidR="004F15A9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851" w:type="dxa"/>
            <w:tcBorders>
              <w:left w:val="single" w:sz="12" w:space="0" w:color="000000"/>
            </w:tcBorders>
          </w:tcPr>
          <w:p w:rsidR="004F15A9" w:rsidRPr="001B7772" w:rsidRDefault="004F15A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85" w:type="dxa"/>
          </w:tcPr>
          <w:p w:rsidR="004F15A9" w:rsidRDefault="004F15A9">
            <w:pPr>
              <w:pStyle w:val="TableParagraph"/>
              <w:rPr>
                <w:b/>
                <w:sz w:val="24"/>
                <w:szCs w:val="24"/>
              </w:rPr>
            </w:pPr>
            <w:r w:rsidRPr="001B7772">
              <w:rPr>
                <w:b/>
                <w:sz w:val="24"/>
                <w:szCs w:val="24"/>
              </w:rPr>
              <w:t xml:space="preserve">VII. </w:t>
            </w:r>
            <w:proofErr w:type="spellStart"/>
            <w:r w:rsidRPr="001B7772">
              <w:rPr>
                <w:b/>
                <w:sz w:val="24"/>
                <w:szCs w:val="24"/>
              </w:rPr>
              <w:t>Диагностико</w:t>
            </w:r>
            <w:proofErr w:type="spellEnd"/>
            <w:r w:rsidRPr="001B7772">
              <w:rPr>
                <w:b/>
                <w:sz w:val="24"/>
                <w:szCs w:val="24"/>
              </w:rPr>
              <w:t xml:space="preserve"> - аналитическая деятельность</w:t>
            </w:r>
          </w:p>
          <w:p w:rsidR="001B7772" w:rsidRPr="001B7772" w:rsidRDefault="001B7772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4F15A9" w:rsidRPr="001B7772" w:rsidRDefault="004F15A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4F15A9" w:rsidRPr="001B7772" w:rsidRDefault="004F15A9">
            <w:pPr>
              <w:pStyle w:val="TableParagraph"/>
              <w:rPr>
                <w:iCs/>
                <w:sz w:val="24"/>
                <w:szCs w:val="24"/>
              </w:rPr>
            </w:pPr>
          </w:p>
        </w:tc>
      </w:tr>
      <w:tr w:rsidR="004F15A9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07"/>
        </w:trPr>
        <w:tc>
          <w:tcPr>
            <w:tcW w:w="851" w:type="dxa"/>
            <w:tcBorders>
              <w:left w:val="single" w:sz="12" w:space="0" w:color="000000"/>
            </w:tcBorders>
          </w:tcPr>
          <w:p w:rsidR="004F15A9" w:rsidRPr="001B7772" w:rsidRDefault="004F15A9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1.</w:t>
            </w:r>
          </w:p>
        </w:tc>
        <w:tc>
          <w:tcPr>
            <w:tcW w:w="5785" w:type="dxa"/>
          </w:tcPr>
          <w:p w:rsidR="004F15A9" w:rsidRPr="001B7772" w:rsidRDefault="004F15A9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Диагностические исследования</w:t>
            </w:r>
          </w:p>
          <w:p w:rsidR="004F15A9" w:rsidRPr="001B7772" w:rsidRDefault="004F15A9">
            <w:pPr>
              <w:pStyle w:val="TableParagraph"/>
              <w:numPr>
                <w:ilvl w:val="0"/>
                <w:numId w:val="17"/>
              </w:numPr>
              <w:tabs>
                <w:tab w:val="left" w:pos="579"/>
              </w:tabs>
              <w:ind w:left="0" w:firstLine="0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мониторинг обеспечения специальностей, реализующих в колледже учебно-методической документацией</w:t>
            </w:r>
          </w:p>
          <w:p w:rsidR="004F15A9" w:rsidRPr="001B7772" w:rsidRDefault="004F15A9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  <w:tab w:val="left" w:pos="2505"/>
              </w:tabs>
              <w:ind w:left="0" w:firstLine="0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анкетирование слушателей курсов повышения квалификации</w:t>
            </w:r>
            <w:r w:rsidRPr="001B7772">
              <w:rPr>
                <w:sz w:val="24"/>
                <w:szCs w:val="24"/>
              </w:rPr>
              <w:tab/>
              <w:t>по выявлению уровня удовлетворенности образовательными услугами</w:t>
            </w:r>
          </w:p>
          <w:p w:rsidR="004F15A9" w:rsidRPr="001B7772" w:rsidRDefault="004F15A9">
            <w:pPr>
              <w:pStyle w:val="TableParagraph"/>
              <w:numPr>
                <w:ilvl w:val="0"/>
                <w:numId w:val="17"/>
              </w:numPr>
              <w:tabs>
                <w:tab w:val="left" w:pos="514"/>
                <w:tab w:val="left" w:pos="4005"/>
              </w:tabs>
              <w:ind w:left="0" w:firstLine="0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анкетирование    студентов</w:t>
            </w:r>
            <w:r w:rsidRPr="001B7772">
              <w:rPr>
                <w:sz w:val="24"/>
                <w:szCs w:val="24"/>
              </w:rPr>
              <w:tab/>
              <w:t>по вопросам повышения качества учебного процесса</w:t>
            </w:r>
          </w:p>
          <w:p w:rsidR="004F15A9" w:rsidRPr="001B7772" w:rsidRDefault="004F15A9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left="0" w:firstLine="0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мониторинг индивидуальной методической работы преподавателей</w:t>
            </w:r>
          </w:p>
        </w:tc>
        <w:tc>
          <w:tcPr>
            <w:tcW w:w="1575" w:type="dxa"/>
          </w:tcPr>
          <w:p w:rsidR="004F15A9" w:rsidRPr="001B7772" w:rsidRDefault="004F15A9">
            <w:pPr>
              <w:pStyle w:val="TableParagraph"/>
              <w:rPr>
                <w:b/>
                <w:sz w:val="24"/>
                <w:szCs w:val="24"/>
              </w:rPr>
            </w:pPr>
          </w:p>
          <w:p w:rsidR="004F15A9" w:rsidRPr="001B7772" w:rsidRDefault="004F15A9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В течение учебного года ноябрь, апрель</w:t>
            </w:r>
          </w:p>
          <w:p w:rsidR="004F15A9" w:rsidRPr="001B7772" w:rsidRDefault="004F15A9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июнь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4F15A9" w:rsidRPr="001B7772" w:rsidRDefault="004F15A9">
            <w:pPr>
              <w:pStyle w:val="TableParagraph"/>
              <w:rPr>
                <w:b/>
                <w:iCs/>
                <w:sz w:val="24"/>
                <w:szCs w:val="24"/>
              </w:rPr>
            </w:pPr>
          </w:p>
          <w:p w:rsidR="004F15A9" w:rsidRPr="001B7772" w:rsidRDefault="004F15A9">
            <w:pPr>
              <w:pStyle w:val="TableParagraph"/>
              <w:rPr>
                <w:b/>
                <w:iCs/>
                <w:sz w:val="24"/>
                <w:szCs w:val="24"/>
              </w:rPr>
            </w:pPr>
          </w:p>
          <w:p w:rsidR="004F15A9" w:rsidRPr="001B7772" w:rsidRDefault="004F15A9">
            <w:pPr>
              <w:pStyle w:val="TableParagraph"/>
              <w:rPr>
                <w:b/>
                <w:iCs/>
                <w:sz w:val="24"/>
                <w:szCs w:val="24"/>
              </w:rPr>
            </w:pPr>
          </w:p>
          <w:p w:rsidR="004F15A9" w:rsidRPr="001B7772" w:rsidRDefault="004F15A9" w:rsidP="00F97731">
            <w:pPr>
              <w:pStyle w:val="TableParagraph"/>
              <w:rPr>
                <w:iCs/>
                <w:sz w:val="24"/>
                <w:szCs w:val="24"/>
              </w:rPr>
            </w:pPr>
            <w:r w:rsidRPr="001B7772">
              <w:rPr>
                <w:iCs/>
                <w:sz w:val="24"/>
                <w:szCs w:val="24"/>
              </w:rPr>
              <w:t>Председатели ЦК</w:t>
            </w:r>
          </w:p>
        </w:tc>
      </w:tr>
      <w:tr w:rsidR="004F15A9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4"/>
        </w:trPr>
        <w:tc>
          <w:tcPr>
            <w:tcW w:w="851" w:type="dxa"/>
            <w:tcBorders>
              <w:left w:val="single" w:sz="12" w:space="0" w:color="000000"/>
            </w:tcBorders>
          </w:tcPr>
          <w:p w:rsidR="004F15A9" w:rsidRPr="001B7772" w:rsidRDefault="004F15A9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2.</w:t>
            </w:r>
          </w:p>
        </w:tc>
        <w:tc>
          <w:tcPr>
            <w:tcW w:w="5785" w:type="dxa"/>
          </w:tcPr>
          <w:p w:rsidR="004F15A9" w:rsidRPr="001B7772" w:rsidRDefault="004F15A9" w:rsidP="00E465D2">
            <w:pPr>
              <w:pStyle w:val="TableParagraph"/>
              <w:tabs>
                <w:tab w:val="left" w:pos="873"/>
                <w:tab w:val="left" w:pos="2669"/>
                <w:tab w:val="left" w:pos="4175"/>
              </w:tabs>
              <w:jc w:val="bot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 xml:space="preserve">О результатах рейтинга </w:t>
            </w:r>
            <w:r w:rsidRPr="001B7772">
              <w:rPr>
                <w:spacing w:val="-1"/>
                <w:sz w:val="24"/>
                <w:szCs w:val="24"/>
              </w:rPr>
              <w:t xml:space="preserve">деятельности </w:t>
            </w:r>
            <w:r w:rsidRPr="001B7772">
              <w:rPr>
                <w:sz w:val="24"/>
                <w:szCs w:val="24"/>
              </w:rPr>
              <w:t>преподавателей</w:t>
            </w:r>
          </w:p>
          <w:p w:rsidR="004F15A9" w:rsidRPr="001B7772" w:rsidRDefault="004F15A9" w:rsidP="00E465D2">
            <w:pPr>
              <w:pStyle w:val="TableParagraph"/>
              <w:tabs>
                <w:tab w:val="left" w:pos="873"/>
                <w:tab w:val="left" w:pos="2669"/>
                <w:tab w:val="left" w:pos="41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75" w:type="dxa"/>
          </w:tcPr>
          <w:p w:rsidR="004F15A9" w:rsidRPr="001B7772" w:rsidRDefault="004F15A9" w:rsidP="00F97731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июнь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4F15A9" w:rsidRPr="001B7772" w:rsidRDefault="004F15A9">
            <w:pPr>
              <w:pStyle w:val="TableParagraph"/>
              <w:rPr>
                <w:iCs/>
                <w:sz w:val="24"/>
                <w:szCs w:val="24"/>
              </w:rPr>
            </w:pPr>
            <w:r w:rsidRPr="001B7772">
              <w:rPr>
                <w:iCs/>
                <w:sz w:val="24"/>
                <w:szCs w:val="24"/>
              </w:rPr>
              <w:t>Председатели ЦК</w:t>
            </w:r>
          </w:p>
        </w:tc>
      </w:tr>
      <w:tr w:rsidR="004F15A9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4"/>
        </w:trPr>
        <w:tc>
          <w:tcPr>
            <w:tcW w:w="851" w:type="dxa"/>
            <w:tcBorders>
              <w:left w:val="single" w:sz="12" w:space="0" w:color="000000"/>
            </w:tcBorders>
          </w:tcPr>
          <w:p w:rsidR="004F15A9" w:rsidRPr="001B7772" w:rsidRDefault="004F15A9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3.</w:t>
            </w:r>
          </w:p>
        </w:tc>
        <w:tc>
          <w:tcPr>
            <w:tcW w:w="5785" w:type="dxa"/>
          </w:tcPr>
          <w:p w:rsidR="004F15A9" w:rsidRPr="001B7772" w:rsidRDefault="004F15A9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 xml:space="preserve">Подготовка аналитических материалов за </w:t>
            </w:r>
            <w:proofErr w:type="gramStart"/>
            <w:r w:rsidRPr="001B7772">
              <w:rPr>
                <w:sz w:val="24"/>
                <w:szCs w:val="24"/>
              </w:rPr>
              <w:t>учебный</w:t>
            </w:r>
            <w:proofErr w:type="gramEnd"/>
          </w:p>
          <w:p w:rsidR="004F15A9" w:rsidRPr="001B7772" w:rsidRDefault="004F15A9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год</w:t>
            </w:r>
          </w:p>
        </w:tc>
        <w:tc>
          <w:tcPr>
            <w:tcW w:w="1575" w:type="dxa"/>
          </w:tcPr>
          <w:p w:rsidR="004F15A9" w:rsidRPr="001B7772" w:rsidRDefault="004F15A9" w:rsidP="00F97731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июнь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4F15A9" w:rsidRPr="001B7772" w:rsidRDefault="004F15A9" w:rsidP="00F97731">
            <w:pPr>
              <w:pStyle w:val="TableParagraph"/>
              <w:rPr>
                <w:iCs/>
                <w:sz w:val="24"/>
                <w:szCs w:val="24"/>
              </w:rPr>
            </w:pPr>
            <w:r w:rsidRPr="001B7772">
              <w:rPr>
                <w:iCs/>
                <w:sz w:val="24"/>
                <w:szCs w:val="24"/>
              </w:rPr>
              <w:t>Председатели ЦК</w:t>
            </w:r>
          </w:p>
        </w:tc>
      </w:tr>
      <w:tr w:rsidR="004F15A9" w:rsidRPr="001B7772" w:rsidTr="00BB7F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9"/>
        </w:trPr>
        <w:tc>
          <w:tcPr>
            <w:tcW w:w="851" w:type="dxa"/>
            <w:tcBorders>
              <w:left w:val="single" w:sz="12" w:space="0" w:color="000000"/>
              <w:bottom w:val="single" w:sz="12" w:space="0" w:color="000000"/>
            </w:tcBorders>
          </w:tcPr>
          <w:p w:rsidR="004F15A9" w:rsidRPr="001B7772" w:rsidRDefault="004F15A9" w:rsidP="00E465D2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4.</w:t>
            </w:r>
          </w:p>
        </w:tc>
        <w:tc>
          <w:tcPr>
            <w:tcW w:w="5785" w:type="dxa"/>
            <w:tcBorders>
              <w:bottom w:val="single" w:sz="12" w:space="0" w:color="000000"/>
            </w:tcBorders>
          </w:tcPr>
          <w:p w:rsidR="004F15A9" w:rsidRPr="001B7772" w:rsidRDefault="004F15A9" w:rsidP="00E465D2">
            <w:pPr>
              <w:pStyle w:val="TableParagraph"/>
              <w:jc w:val="bot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Анализ методической работы колледжа на 2024 - 2025 учебный год и определение основных направлений работы на 2025-2026 учебный год</w:t>
            </w:r>
          </w:p>
        </w:tc>
        <w:tc>
          <w:tcPr>
            <w:tcW w:w="1575" w:type="dxa"/>
            <w:tcBorders>
              <w:bottom w:val="single" w:sz="12" w:space="0" w:color="000000"/>
            </w:tcBorders>
          </w:tcPr>
          <w:p w:rsidR="004F15A9" w:rsidRPr="001B7772" w:rsidRDefault="004F15A9" w:rsidP="00F97731">
            <w:pPr>
              <w:pStyle w:val="TableParagraph"/>
              <w:rPr>
                <w:sz w:val="24"/>
                <w:szCs w:val="24"/>
              </w:rPr>
            </w:pPr>
            <w:r w:rsidRPr="001B7772">
              <w:rPr>
                <w:sz w:val="24"/>
                <w:szCs w:val="24"/>
              </w:rPr>
              <w:t>июнь</w:t>
            </w:r>
          </w:p>
        </w:tc>
        <w:tc>
          <w:tcPr>
            <w:tcW w:w="2112" w:type="dxa"/>
            <w:tcBorders>
              <w:bottom w:val="single" w:sz="12" w:space="0" w:color="000000"/>
              <w:right w:val="single" w:sz="12" w:space="0" w:color="000000"/>
            </w:tcBorders>
          </w:tcPr>
          <w:p w:rsidR="004F15A9" w:rsidRPr="001B7772" w:rsidRDefault="004F15A9">
            <w:pPr>
              <w:pStyle w:val="TableParagraph"/>
              <w:rPr>
                <w:iCs/>
                <w:sz w:val="24"/>
                <w:szCs w:val="24"/>
              </w:rPr>
            </w:pPr>
            <w:r w:rsidRPr="001B7772">
              <w:rPr>
                <w:iCs/>
                <w:sz w:val="24"/>
                <w:szCs w:val="24"/>
              </w:rPr>
              <w:t>Председатели ЦК</w:t>
            </w:r>
          </w:p>
        </w:tc>
      </w:tr>
    </w:tbl>
    <w:p w:rsidR="0075187E" w:rsidRPr="00F97731" w:rsidRDefault="0075187E">
      <w:pPr>
        <w:rPr>
          <w:sz w:val="24"/>
        </w:rPr>
        <w:sectPr w:rsidR="0075187E" w:rsidRPr="00F97731">
          <w:pgSz w:w="11910" w:h="16840"/>
          <w:pgMar w:top="1120" w:right="320" w:bottom="1080" w:left="720" w:header="0" w:footer="884" w:gutter="0"/>
          <w:cols w:space="720"/>
        </w:sectPr>
      </w:pPr>
    </w:p>
    <w:p w:rsidR="0075187E" w:rsidRPr="00F97731" w:rsidRDefault="004F550B">
      <w:pPr>
        <w:pStyle w:val="a5"/>
        <w:spacing w:before="75"/>
        <w:ind w:left="2585"/>
        <w:rPr>
          <w:rFonts w:ascii="Times New Roman" w:hAnsi="Times New Roman" w:cs="Times New Roman"/>
        </w:rPr>
      </w:pPr>
      <w:bookmarkStart w:id="10" w:name="_bookmark10"/>
      <w:bookmarkStart w:id="11" w:name="_bookmark11"/>
      <w:bookmarkEnd w:id="10"/>
      <w:bookmarkEnd w:id="11"/>
      <w:r w:rsidRPr="00F97731">
        <w:rPr>
          <w:rFonts w:ascii="Times New Roman" w:hAnsi="Times New Roman" w:cs="Times New Roman"/>
        </w:rPr>
        <w:lastRenderedPageBreak/>
        <w:t>План спортивной и физкультурной работы</w:t>
      </w:r>
    </w:p>
    <w:p w:rsidR="0075187E" w:rsidRPr="00F97731" w:rsidRDefault="0075187E">
      <w:pPr>
        <w:pStyle w:val="a5"/>
        <w:spacing w:before="3"/>
        <w:rPr>
          <w:rFonts w:ascii="Times New Roman" w:hAnsi="Times New Roman" w:cs="Times New Roman"/>
        </w:rPr>
      </w:pPr>
    </w:p>
    <w:tbl>
      <w:tblPr>
        <w:tblW w:w="10555" w:type="dxa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5880"/>
        <w:gridCol w:w="1840"/>
        <w:gridCol w:w="2109"/>
      </w:tblGrid>
      <w:tr w:rsidR="0075187E" w:rsidRPr="00F97731" w:rsidTr="00F97731">
        <w:trPr>
          <w:trHeight w:val="551"/>
        </w:trPr>
        <w:tc>
          <w:tcPr>
            <w:tcW w:w="726" w:type="dxa"/>
          </w:tcPr>
          <w:p w:rsidR="0075187E" w:rsidRPr="00F97731" w:rsidRDefault="004F550B">
            <w:pPr>
              <w:pStyle w:val="TableParagraph"/>
              <w:spacing w:line="276" w:lineRule="exact"/>
              <w:ind w:left="109" w:right="61" w:firstLine="50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№ п\</w:t>
            </w:r>
            <w:proofErr w:type="gramStart"/>
            <w:r w:rsidRPr="00F97731"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5880" w:type="dxa"/>
          </w:tcPr>
          <w:p w:rsidR="0075187E" w:rsidRPr="00F97731" w:rsidRDefault="004F550B">
            <w:pPr>
              <w:pStyle w:val="TableParagraph"/>
              <w:spacing w:before="135"/>
              <w:ind w:left="2161" w:right="2135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Мероприятия</w:t>
            </w:r>
          </w:p>
        </w:tc>
        <w:tc>
          <w:tcPr>
            <w:tcW w:w="1840" w:type="dxa"/>
          </w:tcPr>
          <w:p w:rsidR="0075187E" w:rsidRPr="00F97731" w:rsidRDefault="004F550B">
            <w:pPr>
              <w:pStyle w:val="TableParagraph"/>
              <w:spacing w:line="276" w:lineRule="exact"/>
              <w:ind w:left="312" w:right="189" w:firstLine="292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Сроки исполнения</w:t>
            </w:r>
          </w:p>
        </w:tc>
        <w:tc>
          <w:tcPr>
            <w:tcW w:w="2109" w:type="dxa"/>
          </w:tcPr>
          <w:p w:rsidR="0075187E" w:rsidRPr="00F97731" w:rsidRDefault="004F550B">
            <w:pPr>
              <w:pStyle w:val="TableParagraph"/>
              <w:spacing w:before="135"/>
              <w:ind w:right="116"/>
              <w:jc w:val="right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Ответственные</w:t>
            </w:r>
          </w:p>
        </w:tc>
      </w:tr>
      <w:tr w:rsidR="0075187E" w:rsidRPr="00F97731" w:rsidTr="00F97731">
        <w:trPr>
          <w:trHeight w:val="446"/>
        </w:trPr>
        <w:tc>
          <w:tcPr>
            <w:tcW w:w="10555" w:type="dxa"/>
            <w:gridSpan w:val="4"/>
          </w:tcPr>
          <w:p w:rsidR="0075187E" w:rsidRPr="00F97731" w:rsidRDefault="004F550B">
            <w:pPr>
              <w:pStyle w:val="TableParagraph"/>
              <w:spacing w:before="81"/>
              <w:ind w:left="3168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1.Организационная работа</w:t>
            </w:r>
          </w:p>
        </w:tc>
      </w:tr>
      <w:tr w:rsidR="0017612E" w:rsidRPr="00F97731" w:rsidTr="00F97731">
        <w:trPr>
          <w:trHeight w:val="743"/>
        </w:trPr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>
            <w:pPr>
              <w:pStyle w:val="TableParagraph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5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>
            <w:pPr>
              <w:pStyle w:val="TableParagraph"/>
              <w:spacing w:before="128"/>
              <w:ind w:left="115"/>
              <w:rPr>
                <w:sz w:val="24"/>
              </w:rPr>
            </w:pPr>
            <w:r w:rsidRPr="00F97731">
              <w:rPr>
                <w:sz w:val="24"/>
              </w:rPr>
              <w:t>Подготовка плана физкультурно-спортивной работы,</w:t>
            </w:r>
          </w:p>
          <w:p w:rsidR="0017612E" w:rsidRPr="00F97731" w:rsidRDefault="0017612E" w:rsidP="0017612E">
            <w:pPr>
              <w:pStyle w:val="TableParagraph"/>
              <w:ind w:left="115"/>
              <w:rPr>
                <w:sz w:val="24"/>
              </w:rPr>
            </w:pPr>
            <w:r w:rsidRPr="00F97731">
              <w:rPr>
                <w:sz w:val="24"/>
              </w:rPr>
              <w:t xml:space="preserve"> Совета физоргов на 2024/2025 учебный год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 w:rsidP="00056E92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до 05.09.24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:rsidR="0017612E" w:rsidRPr="00F97731" w:rsidRDefault="0017612E">
            <w:r w:rsidRPr="00F97731">
              <w:rPr>
                <w:sz w:val="24"/>
              </w:rPr>
              <w:t>Преподаватель ФК</w:t>
            </w:r>
          </w:p>
        </w:tc>
      </w:tr>
      <w:tr w:rsidR="0017612E" w:rsidRPr="00F97731" w:rsidTr="00F97731">
        <w:trPr>
          <w:trHeight w:val="861"/>
        </w:trPr>
        <w:tc>
          <w:tcPr>
            <w:tcW w:w="7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>
            <w:pPr>
              <w:pStyle w:val="TableParagraph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>
            <w:pPr>
              <w:pStyle w:val="TableParagraph"/>
              <w:spacing w:before="147"/>
              <w:ind w:left="115" w:right="402"/>
              <w:rPr>
                <w:sz w:val="24"/>
              </w:rPr>
            </w:pPr>
            <w:r w:rsidRPr="00F97731">
              <w:rPr>
                <w:sz w:val="24"/>
              </w:rPr>
              <w:t>Подготовить приказы по проведению спортивных и физкультурных мероприятий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 w:rsidP="00056E92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 течение учебного года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12E" w:rsidRPr="00F97731" w:rsidRDefault="0017612E">
            <w:r w:rsidRPr="00F97731">
              <w:rPr>
                <w:sz w:val="24"/>
              </w:rPr>
              <w:t>Преподаватель ФК</w:t>
            </w:r>
          </w:p>
        </w:tc>
      </w:tr>
      <w:tr w:rsidR="0017612E" w:rsidRPr="00F97731" w:rsidTr="00F97731">
        <w:trPr>
          <w:trHeight w:val="722"/>
        </w:trPr>
        <w:tc>
          <w:tcPr>
            <w:tcW w:w="7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>
            <w:pPr>
              <w:pStyle w:val="TableParagraph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>
            <w:pPr>
              <w:pStyle w:val="TableParagraph"/>
              <w:spacing w:before="135"/>
              <w:ind w:left="115" w:right="748"/>
              <w:rPr>
                <w:sz w:val="24"/>
              </w:rPr>
            </w:pPr>
            <w:r w:rsidRPr="00F97731">
              <w:rPr>
                <w:sz w:val="24"/>
              </w:rPr>
              <w:t>Формирование активов специализаций по видам спорта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 w:rsidP="00056E92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до 17.09.24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12E" w:rsidRPr="00F97731" w:rsidRDefault="0017612E">
            <w:r w:rsidRPr="00F97731">
              <w:rPr>
                <w:sz w:val="24"/>
              </w:rPr>
              <w:t>Преподаватель ФК</w:t>
            </w:r>
          </w:p>
        </w:tc>
      </w:tr>
      <w:tr w:rsidR="0017612E" w:rsidRPr="00F97731" w:rsidTr="00F97731">
        <w:trPr>
          <w:trHeight w:val="573"/>
        </w:trPr>
        <w:tc>
          <w:tcPr>
            <w:tcW w:w="7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>
            <w:pPr>
              <w:pStyle w:val="TableParagraph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>
            <w:pPr>
              <w:pStyle w:val="TableParagraph"/>
              <w:spacing w:before="143"/>
              <w:ind w:left="115" w:right="754"/>
              <w:rPr>
                <w:sz w:val="24"/>
              </w:rPr>
            </w:pPr>
            <w:r w:rsidRPr="00F97731">
              <w:rPr>
                <w:sz w:val="24"/>
              </w:rPr>
              <w:t xml:space="preserve">Составление расписания учебно-тренировочных занятий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 w:rsidP="00056E92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до 09.09.24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12E" w:rsidRPr="00F97731" w:rsidRDefault="0017612E">
            <w:r w:rsidRPr="00F97731">
              <w:rPr>
                <w:sz w:val="24"/>
              </w:rPr>
              <w:t>Преподаватель ФК</w:t>
            </w:r>
          </w:p>
        </w:tc>
      </w:tr>
      <w:tr w:rsidR="0017612E" w:rsidRPr="00F97731" w:rsidTr="00F97731">
        <w:trPr>
          <w:trHeight w:val="839"/>
        </w:trPr>
        <w:tc>
          <w:tcPr>
            <w:tcW w:w="7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>
            <w:pPr>
              <w:pStyle w:val="TableParagraph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>
            <w:pPr>
              <w:pStyle w:val="TableParagraph"/>
              <w:spacing w:before="135"/>
              <w:ind w:left="115" w:right="439"/>
              <w:rPr>
                <w:sz w:val="24"/>
              </w:rPr>
            </w:pPr>
            <w:r w:rsidRPr="00F97731">
              <w:rPr>
                <w:sz w:val="24"/>
              </w:rPr>
              <w:t xml:space="preserve">Подготовка и планирование учебно-тренировочной работы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 w:rsidP="00056E92">
            <w:pPr>
              <w:pStyle w:val="TableParagraph"/>
              <w:rPr>
                <w:b/>
                <w:sz w:val="23"/>
              </w:rPr>
            </w:pPr>
          </w:p>
          <w:p w:rsidR="0017612E" w:rsidRPr="00F97731" w:rsidRDefault="0017612E" w:rsidP="00056E92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до 16.09.24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12E" w:rsidRPr="00F97731" w:rsidRDefault="0017612E">
            <w:r w:rsidRPr="00F97731">
              <w:rPr>
                <w:sz w:val="24"/>
              </w:rPr>
              <w:t>Преподаватель ФК</w:t>
            </w:r>
          </w:p>
        </w:tc>
      </w:tr>
      <w:tr w:rsidR="0017612E" w:rsidRPr="00F97731" w:rsidTr="00F97731">
        <w:trPr>
          <w:trHeight w:val="661"/>
        </w:trPr>
        <w:tc>
          <w:tcPr>
            <w:tcW w:w="7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>
            <w:pPr>
              <w:pStyle w:val="TableParagraph"/>
              <w:spacing w:before="186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 w:rsidP="0017612E">
            <w:pPr>
              <w:pStyle w:val="TableParagraph"/>
              <w:rPr>
                <w:sz w:val="24"/>
              </w:rPr>
            </w:pPr>
            <w:proofErr w:type="spellStart"/>
            <w:r w:rsidRPr="00F97731">
              <w:rPr>
                <w:sz w:val="24"/>
              </w:rPr>
              <w:t>Внутриколледжный</w:t>
            </w:r>
            <w:proofErr w:type="spellEnd"/>
            <w:r w:rsidR="00056E92" w:rsidRPr="00F97731">
              <w:rPr>
                <w:sz w:val="24"/>
              </w:rPr>
              <w:t xml:space="preserve"> </w:t>
            </w:r>
            <w:proofErr w:type="gramStart"/>
            <w:r w:rsidRPr="00F97731">
              <w:rPr>
                <w:sz w:val="24"/>
              </w:rPr>
              <w:t>контроль за</w:t>
            </w:r>
            <w:proofErr w:type="gramEnd"/>
            <w:r w:rsidRPr="00F97731">
              <w:rPr>
                <w:sz w:val="24"/>
              </w:rPr>
              <w:t xml:space="preserve"> организацией учебно-тренировочного процесса в колледже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 w:rsidP="0017612E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 течение учебного года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12E" w:rsidRPr="00F97731" w:rsidRDefault="0017612E">
            <w:r w:rsidRPr="00F97731">
              <w:rPr>
                <w:sz w:val="24"/>
              </w:rPr>
              <w:t>Преподаватель ФК</w:t>
            </w:r>
          </w:p>
        </w:tc>
      </w:tr>
      <w:tr w:rsidR="0017612E" w:rsidRPr="00F97731" w:rsidTr="00F97731">
        <w:trPr>
          <w:trHeight w:val="394"/>
        </w:trPr>
        <w:tc>
          <w:tcPr>
            <w:tcW w:w="10555" w:type="dxa"/>
            <w:gridSpan w:val="4"/>
          </w:tcPr>
          <w:p w:rsidR="0017612E" w:rsidRPr="00F97731" w:rsidRDefault="0017612E">
            <w:pPr>
              <w:pStyle w:val="TableParagraph"/>
              <w:spacing w:before="56"/>
              <w:ind w:left="3607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2. Учебно-спортивная работа</w:t>
            </w:r>
          </w:p>
        </w:tc>
      </w:tr>
      <w:tr w:rsidR="0017612E" w:rsidRPr="00F97731" w:rsidTr="00F97731">
        <w:trPr>
          <w:trHeight w:val="689"/>
        </w:trPr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>
            <w:pPr>
              <w:pStyle w:val="TableParagraph"/>
              <w:spacing w:before="174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5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>
            <w:pPr>
              <w:pStyle w:val="TableParagraph"/>
              <w:spacing w:before="61"/>
              <w:ind w:left="115" w:right="748"/>
              <w:rPr>
                <w:sz w:val="24"/>
              </w:rPr>
            </w:pPr>
            <w:r w:rsidRPr="00F97731">
              <w:rPr>
                <w:sz w:val="24"/>
              </w:rPr>
              <w:t>Организовать подготовку и проведение Фестиваля ГТО</w:t>
            </w:r>
          </w:p>
          <w:p w:rsidR="0017612E" w:rsidRPr="00F97731" w:rsidRDefault="0017612E">
            <w:pPr>
              <w:pStyle w:val="TableParagraph"/>
              <w:ind w:left="115"/>
              <w:rPr>
                <w:sz w:val="24"/>
              </w:rPr>
            </w:pP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 w:rsidP="00286CDE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13.09.24г.</w:t>
            </w:r>
          </w:p>
          <w:p w:rsidR="0017612E" w:rsidRPr="00F97731" w:rsidRDefault="0017612E" w:rsidP="00286CDE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18.05.25г.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:rsidR="0017612E" w:rsidRPr="00F97731" w:rsidRDefault="0017612E">
            <w:r w:rsidRPr="00F97731">
              <w:rPr>
                <w:sz w:val="24"/>
              </w:rPr>
              <w:t>Преподаватель ФК</w:t>
            </w:r>
          </w:p>
        </w:tc>
      </w:tr>
      <w:tr w:rsidR="0017612E" w:rsidRPr="00F97731" w:rsidTr="00F97731">
        <w:trPr>
          <w:trHeight w:val="1125"/>
        </w:trPr>
        <w:tc>
          <w:tcPr>
            <w:tcW w:w="7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>
            <w:pPr>
              <w:pStyle w:val="TableParagraph"/>
              <w:rPr>
                <w:b/>
                <w:sz w:val="26"/>
              </w:rPr>
            </w:pPr>
          </w:p>
          <w:p w:rsidR="0017612E" w:rsidRPr="00F97731" w:rsidRDefault="0017612E">
            <w:pPr>
              <w:pStyle w:val="TableParagraph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>
            <w:pPr>
              <w:pStyle w:val="TableParagraph"/>
              <w:ind w:left="115" w:right="625"/>
              <w:rPr>
                <w:sz w:val="24"/>
              </w:rPr>
            </w:pPr>
            <w:r w:rsidRPr="00F97731">
              <w:rPr>
                <w:sz w:val="24"/>
              </w:rPr>
              <w:t>Сформировать сборные команды для участия в городских, республиканских соревнованиях по видам спорта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12E" w:rsidRPr="00F97731" w:rsidRDefault="0017612E" w:rsidP="0017612E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Согласно календарному плану</w:t>
            </w:r>
          </w:p>
          <w:p w:rsidR="0017612E" w:rsidRPr="00F97731" w:rsidRDefault="0017612E" w:rsidP="0017612E">
            <w:pPr>
              <w:pStyle w:val="TableParagraph"/>
              <w:rPr>
                <w:sz w:val="24"/>
              </w:rPr>
            </w:pPr>
            <w:proofErr w:type="spellStart"/>
            <w:r w:rsidRPr="00F97731">
              <w:rPr>
                <w:sz w:val="24"/>
              </w:rPr>
              <w:t>Минобр</w:t>
            </w:r>
            <w:proofErr w:type="spellEnd"/>
            <w:r w:rsidRPr="00F97731">
              <w:rPr>
                <w:sz w:val="24"/>
              </w:rPr>
              <w:t xml:space="preserve"> РТ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12E" w:rsidRPr="00F97731" w:rsidRDefault="0017612E">
            <w:r w:rsidRPr="00F97731">
              <w:rPr>
                <w:sz w:val="24"/>
              </w:rPr>
              <w:t>Преподаватель ФК</w:t>
            </w:r>
          </w:p>
        </w:tc>
      </w:tr>
      <w:tr w:rsidR="0017612E" w:rsidRPr="00F97731" w:rsidT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4"/>
        </w:trPr>
        <w:tc>
          <w:tcPr>
            <w:tcW w:w="726" w:type="dxa"/>
            <w:tcBorders>
              <w:left w:val="single" w:sz="12" w:space="0" w:color="000000"/>
            </w:tcBorders>
          </w:tcPr>
          <w:p w:rsidR="0017612E" w:rsidRPr="00F97731" w:rsidRDefault="0017612E">
            <w:pPr>
              <w:pStyle w:val="TableParagraph"/>
              <w:spacing w:before="225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5880" w:type="dxa"/>
          </w:tcPr>
          <w:p w:rsidR="0017612E" w:rsidRPr="00F97731" w:rsidRDefault="0017612E">
            <w:pPr>
              <w:pStyle w:val="TableParagraph"/>
              <w:ind w:left="115"/>
              <w:rPr>
                <w:sz w:val="24"/>
              </w:rPr>
            </w:pPr>
            <w:r w:rsidRPr="00F97731">
              <w:rPr>
                <w:sz w:val="24"/>
              </w:rPr>
              <w:t xml:space="preserve">Участие в  Республиканской Спартакиаде среди </w:t>
            </w:r>
            <w:proofErr w:type="gramStart"/>
            <w:r w:rsidRPr="00F97731">
              <w:rPr>
                <w:sz w:val="24"/>
              </w:rPr>
              <w:t>обучающихся</w:t>
            </w:r>
            <w:proofErr w:type="gramEnd"/>
            <w:r w:rsidRPr="00F97731">
              <w:rPr>
                <w:sz w:val="24"/>
              </w:rPr>
              <w:t xml:space="preserve"> СПО</w:t>
            </w:r>
          </w:p>
        </w:tc>
        <w:tc>
          <w:tcPr>
            <w:tcW w:w="1840" w:type="dxa"/>
          </w:tcPr>
          <w:p w:rsidR="0017612E" w:rsidRPr="00F97731" w:rsidRDefault="0017612E" w:rsidP="0017612E">
            <w:pPr>
              <w:pStyle w:val="TableParagraph"/>
              <w:ind w:hanging="3"/>
              <w:rPr>
                <w:sz w:val="24"/>
              </w:rPr>
            </w:pPr>
            <w:r w:rsidRPr="00F97731">
              <w:rPr>
                <w:sz w:val="24"/>
              </w:rPr>
              <w:t>Согласно календарному плану</w:t>
            </w:r>
          </w:p>
          <w:p w:rsidR="0017612E" w:rsidRPr="00F97731" w:rsidRDefault="0017612E" w:rsidP="0017612E">
            <w:pPr>
              <w:pStyle w:val="TableParagraph"/>
              <w:rPr>
                <w:sz w:val="24"/>
              </w:rPr>
            </w:pPr>
            <w:proofErr w:type="spellStart"/>
            <w:r w:rsidRPr="00F97731">
              <w:rPr>
                <w:sz w:val="24"/>
              </w:rPr>
              <w:t>Минобр</w:t>
            </w:r>
            <w:proofErr w:type="spellEnd"/>
            <w:r w:rsidRPr="00F97731">
              <w:rPr>
                <w:sz w:val="24"/>
              </w:rPr>
              <w:t xml:space="preserve"> РТ</w:t>
            </w:r>
          </w:p>
        </w:tc>
        <w:tc>
          <w:tcPr>
            <w:tcW w:w="2109" w:type="dxa"/>
            <w:tcBorders>
              <w:right w:val="single" w:sz="12" w:space="0" w:color="000000"/>
            </w:tcBorders>
          </w:tcPr>
          <w:p w:rsidR="0017612E" w:rsidRPr="00F97731" w:rsidRDefault="0017612E">
            <w:r w:rsidRPr="00F97731">
              <w:rPr>
                <w:sz w:val="24"/>
              </w:rPr>
              <w:t>Преподаватель ФК</w:t>
            </w:r>
          </w:p>
        </w:tc>
      </w:tr>
      <w:tr w:rsidR="0017612E" w:rsidRPr="00F97731" w:rsidT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6"/>
        </w:trPr>
        <w:tc>
          <w:tcPr>
            <w:tcW w:w="726" w:type="dxa"/>
            <w:tcBorders>
              <w:left w:val="single" w:sz="12" w:space="0" w:color="000000"/>
            </w:tcBorders>
          </w:tcPr>
          <w:p w:rsidR="0017612E" w:rsidRPr="00F97731" w:rsidRDefault="0017612E">
            <w:pPr>
              <w:pStyle w:val="TableParagraph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5880" w:type="dxa"/>
          </w:tcPr>
          <w:p w:rsidR="0017612E" w:rsidRPr="00F97731" w:rsidRDefault="0017612E" w:rsidP="0056493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Организация и проведение совместно с социальными партнерами города, спортивными и общеобразовательными школами</w:t>
            </w:r>
          </w:p>
          <w:p w:rsidR="0017612E" w:rsidRPr="00F97731" w:rsidRDefault="0017612E" w:rsidP="00564935">
            <w:pPr>
              <w:pStyle w:val="TableParagraph"/>
              <w:spacing w:line="269" w:lineRule="exact"/>
              <w:rPr>
                <w:sz w:val="24"/>
              </w:rPr>
            </w:pPr>
            <w:r w:rsidRPr="00F97731">
              <w:rPr>
                <w:sz w:val="24"/>
              </w:rPr>
              <w:t>спортивных соревнований и праздников</w:t>
            </w:r>
          </w:p>
        </w:tc>
        <w:tc>
          <w:tcPr>
            <w:tcW w:w="1840" w:type="dxa"/>
          </w:tcPr>
          <w:p w:rsidR="0017612E" w:rsidRPr="00F97731" w:rsidRDefault="0017612E" w:rsidP="0017612E">
            <w:pPr>
              <w:pStyle w:val="TableParagraph"/>
              <w:spacing w:before="1"/>
              <w:ind w:left="28"/>
              <w:rPr>
                <w:sz w:val="24"/>
              </w:rPr>
            </w:pPr>
            <w:r w:rsidRPr="00F97731">
              <w:rPr>
                <w:sz w:val="24"/>
              </w:rPr>
              <w:t>В течение года</w:t>
            </w:r>
          </w:p>
        </w:tc>
        <w:tc>
          <w:tcPr>
            <w:tcW w:w="2109" w:type="dxa"/>
            <w:tcBorders>
              <w:right w:val="single" w:sz="12" w:space="0" w:color="000000"/>
            </w:tcBorders>
          </w:tcPr>
          <w:p w:rsidR="0017612E" w:rsidRPr="00F97731" w:rsidRDefault="0017612E">
            <w:r w:rsidRPr="00F97731">
              <w:rPr>
                <w:sz w:val="24"/>
              </w:rPr>
              <w:t>Преподаватель ФК</w:t>
            </w:r>
          </w:p>
        </w:tc>
      </w:tr>
      <w:tr w:rsidR="0017612E" w:rsidRPr="00F97731" w:rsidT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5"/>
        </w:trPr>
        <w:tc>
          <w:tcPr>
            <w:tcW w:w="726" w:type="dxa"/>
            <w:tcBorders>
              <w:left w:val="single" w:sz="12" w:space="0" w:color="000000"/>
            </w:tcBorders>
          </w:tcPr>
          <w:p w:rsidR="0017612E" w:rsidRPr="00F97731" w:rsidRDefault="0017612E">
            <w:pPr>
              <w:pStyle w:val="TableParagraph"/>
              <w:spacing w:before="1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5880" w:type="dxa"/>
          </w:tcPr>
          <w:p w:rsidR="0017612E" w:rsidRPr="00F97731" w:rsidRDefault="0017612E" w:rsidP="0017612E">
            <w:pPr>
              <w:pStyle w:val="TableParagraph"/>
              <w:spacing w:before="101" w:line="237" w:lineRule="auto"/>
              <w:ind w:left="115"/>
              <w:rPr>
                <w:sz w:val="24"/>
              </w:rPr>
            </w:pPr>
            <w:r w:rsidRPr="00F97731">
              <w:rPr>
                <w:sz w:val="24"/>
              </w:rPr>
              <w:t>Спортивные праздники</w:t>
            </w:r>
          </w:p>
        </w:tc>
        <w:tc>
          <w:tcPr>
            <w:tcW w:w="1840" w:type="dxa"/>
          </w:tcPr>
          <w:p w:rsidR="0017612E" w:rsidRPr="00F97731" w:rsidRDefault="0017612E" w:rsidP="0017612E">
            <w:pPr>
              <w:pStyle w:val="TableParagraph"/>
              <w:spacing w:before="1"/>
              <w:ind w:left="30"/>
              <w:rPr>
                <w:sz w:val="24"/>
              </w:rPr>
            </w:pPr>
            <w:r w:rsidRPr="00F97731">
              <w:rPr>
                <w:sz w:val="24"/>
              </w:rPr>
              <w:t>В течение года</w:t>
            </w:r>
          </w:p>
        </w:tc>
        <w:tc>
          <w:tcPr>
            <w:tcW w:w="2109" w:type="dxa"/>
            <w:tcBorders>
              <w:right w:val="single" w:sz="12" w:space="0" w:color="000000"/>
            </w:tcBorders>
          </w:tcPr>
          <w:p w:rsidR="0017612E" w:rsidRPr="00F97731" w:rsidRDefault="0017612E" w:rsidP="0017612E">
            <w:pPr>
              <w:pStyle w:val="TableParagraph"/>
              <w:spacing w:before="1"/>
              <w:ind w:right="93"/>
              <w:rPr>
                <w:sz w:val="24"/>
              </w:rPr>
            </w:pPr>
            <w:r w:rsidRPr="00F97731">
              <w:rPr>
                <w:sz w:val="24"/>
              </w:rPr>
              <w:t>Преподаватель ФК</w:t>
            </w:r>
          </w:p>
        </w:tc>
      </w:tr>
      <w:tr w:rsidR="0017612E" w:rsidRPr="00F97731" w:rsidT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5"/>
        </w:trPr>
        <w:tc>
          <w:tcPr>
            <w:tcW w:w="726" w:type="dxa"/>
            <w:tcBorders>
              <w:left w:val="single" w:sz="12" w:space="0" w:color="000000"/>
            </w:tcBorders>
          </w:tcPr>
          <w:p w:rsidR="0017612E" w:rsidRPr="00F97731" w:rsidRDefault="0017612E">
            <w:pPr>
              <w:pStyle w:val="TableParagraph"/>
              <w:spacing w:before="8"/>
              <w:rPr>
                <w:b/>
                <w:sz w:val="35"/>
              </w:rPr>
            </w:pPr>
          </w:p>
          <w:p w:rsidR="0017612E" w:rsidRPr="00F97731" w:rsidRDefault="0017612E">
            <w:pPr>
              <w:pStyle w:val="TableParagraph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5880" w:type="dxa"/>
          </w:tcPr>
          <w:p w:rsidR="0017612E" w:rsidRPr="00F97731" w:rsidRDefault="0017612E">
            <w:pPr>
              <w:pStyle w:val="TableParagraph"/>
              <w:spacing w:before="135"/>
              <w:ind w:left="115"/>
              <w:rPr>
                <w:sz w:val="24"/>
              </w:rPr>
            </w:pPr>
            <w:r w:rsidRPr="00F97731">
              <w:rPr>
                <w:sz w:val="24"/>
              </w:rPr>
              <w:t>Проведение турниров, матчевых и товарищеских встреч по видам спорта (футбол, волейбол, баскетбол)</w:t>
            </w:r>
          </w:p>
        </w:tc>
        <w:tc>
          <w:tcPr>
            <w:tcW w:w="1840" w:type="dxa"/>
          </w:tcPr>
          <w:p w:rsidR="0017612E" w:rsidRPr="00F97731" w:rsidRDefault="0017612E" w:rsidP="0017612E">
            <w:pPr>
              <w:pStyle w:val="TableParagraph"/>
              <w:spacing w:before="135"/>
              <w:ind w:right="174"/>
              <w:rPr>
                <w:sz w:val="24"/>
              </w:rPr>
            </w:pPr>
            <w:r w:rsidRPr="00F97731">
              <w:rPr>
                <w:sz w:val="24"/>
              </w:rPr>
              <w:t>По графику</w:t>
            </w:r>
          </w:p>
        </w:tc>
        <w:tc>
          <w:tcPr>
            <w:tcW w:w="2109" w:type="dxa"/>
            <w:tcBorders>
              <w:right w:val="single" w:sz="12" w:space="0" w:color="000000"/>
            </w:tcBorders>
          </w:tcPr>
          <w:p w:rsidR="0017612E" w:rsidRPr="00F97731" w:rsidRDefault="0017612E" w:rsidP="0017612E">
            <w:pPr>
              <w:pStyle w:val="TableParagraph"/>
              <w:ind w:right="93"/>
              <w:rPr>
                <w:sz w:val="24"/>
              </w:rPr>
            </w:pPr>
            <w:r w:rsidRPr="00F97731">
              <w:rPr>
                <w:sz w:val="24"/>
              </w:rPr>
              <w:t xml:space="preserve">Совет </w:t>
            </w:r>
            <w:proofErr w:type="spellStart"/>
            <w:r w:rsidRPr="00F97731">
              <w:rPr>
                <w:sz w:val="24"/>
              </w:rPr>
              <w:t>физзоргов</w:t>
            </w:r>
            <w:proofErr w:type="spellEnd"/>
          </w:p>
        </w:tc>
      </w:tr>
      <w:tr w:rsidR="0017612E" w:rsidRPr="00F97731" w:rsidT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1055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7612E" w:rsidRPr="00F97731" w:rsidRDefault="0017612E">
            <w:pPr>
              <w:pStyle w:val="TableParagraph"/>
              <w:spacing w:before="79"/>
              <w:ind w:left="2950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3.Физкультурно-оздоровительная работа</w:t>
            </w:r>
          </w:p>
        </w:tc>
      </w:tr>
      <w:tr w:rsidR="0017612E" w:rsidRPr="00F97731" w:rsidT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4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</w:tcPr>
          <w:p w:rsidR="0017612E" w:rsidRPr="00F97731" w:rsidRDefault="0017612E">
            <w:pPr>
              <w:pStyle w:val="TableParagraph"/>
              <w:spacing w:before="201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5880" w:type="dxa"/>
            <w:tcBorders>
              <w:top w:val="single" w:sz="12" w:space="0" w:color="000000"/>
            </w:tcBorders>
          </w:tcPr>
          <w:p w:rsidR="0017612E" w:rsidRPr="00F97731" w:rsidRDefault="0017612E" w:rsidP="0017612E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Участие в организации и проведении спортивно- массовых мероприятий колледжа, города, Республики</w:t>
            </w:r>
          </w:p>
        </w:tc>
        <w:tc>
          <w:tcPr>
            <w:tcW w:w="1840" w:type="dxa"/>
            <w:tcBorders>
              <w:top w:val="single" w:sz="12" w:space="0" w:color="000000"/>
            </w:tcBorders>
          </w:tcPr>
          <w:p w:rsidR="0017612E" w:rsidRPr="00F97731" w:rsidRDefault="0017612E">
            <w:pPr>
              <w:pStyle w:val="TableParagraph"/>
              <w:spacing w:before="201"/>
              <w:ind w:left="27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в течение года</w:t>
            </w:r>
          </w:p>
        </w:tc>
        <w:tc>
          <w:tcPr>
            <w:tcW w:w="2109" w:type="dxa"/>
            <w:tcBorders>
              <w:top w:val="single" w:sz="12" w:space="0" w:color="000000"/>
              <w:right w:val="single" w:sz="12" w:space="0" w:color="000000"/>
            </w:tcBorders>
          </w:tcPr>
          <w:p w:rsidR="0017612E" w:rsidRPr="00F97731" w:rsidRDefault="0017612E" w:rsidP="0017612E">
            <w:pPr>
              <w:pStyle w:val="TableParagraph"/>
              <w:spacing w:before="201"/>
              <w:ind w:right="93"/>
              <w:rPr>
                <w:sz w:val="24"/>
              </w:rPr>
            </w:pPr>
            <w:r w:rsidRPr="00F97731">
              <w:rPr>
                <w:sz w:val="24"/>
              </w:rPr>
              <w:t>Руководитель ФВ</w:t>
            </w:r>
          </w:p>
        </w:tc>
      </w:tr>
      <w:tr w:rsidR="0017612E" w:rsidRPr="00F97731" w:rsidT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0"/>
        </w:trPr>
        <w:tc>
          <w:tcPr>
            <w:tcW w:w="726" w:type="dxa"/>
            <w:tcBorders>
              <w:left w:val="single" w:sz="12" w:space="0" w:color="000000"/>
            </w:tcBorders>
          </w:tcPr>
          <w:p w:rsidR="0017612E" w:rsidRPr="00F97731" w:rsidRDefault="0017612E">
            <w:pPr>
              <w:pStyle w:val="TableParagraph"/>
              <w:rPr>
                <w:b/>
                <w:sz w:val="23"/>
              </w:rPr>
            </w:pPr>
          </w:p>
          <w:p w:rsidR="0017612E" w:rsidRPr="00F97731" w:rsidRDefault="0017612E">
            <w:pPr>
              <w:pStyle w:val="TableParagraph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5880" w:type="dxa"/>
          </w:tcPr>
          <w:p w:rsidR="0017612E" w:rsidRPr="00F97731" w:rsidRDefault="0017612E">
            <w:pPr>
              <w:pStyle w:val="TableParagraph"/>
              <w:rPr>
                <w:b/>
                <w:sz w:val="23"/>
              </w:rPr>
            </w:pPr>
          </w:p>
          <w:p w:rsidR="0017612E" w:rsidRPr="00F97731" w:rsidRDefault="0017612E">
            <w:pPr>
              <w:pStyle w:val="TableParagraph"/>
              <w:ind w:left="115"/>
              <w:rPr>
                <w:sz w:val="24"/>
              </w:rPr>
            </w:pPr>
            <w:r w:rsidRPr="00F97731">
              <w:rPr>
                <w:sz w:val="24"/>
              </w:rPr>
              <w:t>Фестиваль студенческого спорта «Неделя Спорта»</w:t>
            </w:r>
          </w:p>
        </w:tc>
        <w:tc>
          <w:tcPr>
            <w:tcW w:w="1840" w:type="dxa"/>
          </w:tcPr>
          <w:p w:rsidR="0017612E" w:rsidRPr="00F97731" w:rsidRDefault="0017612E" w:rsidP="00286CDE">
            <w:pPr>
              <w:pStyle w:val="TableParagraph"/>
              <w:spacing w:before="125"/>
              <w:ind w:right="535"/>
              <w:rPr>
                <w:sz w:val="24"/>
              </w:rPr>
            </w:pPr>
            <w:r w:rsidRPr="00F97731">
              <w:rPr>
                <w:sz w:val="24"/>
              </w:rPr>
              <w:t>апрель 2025</w:t>
            </w:r>
          </w:p>
        </w:tc>
        <w:tc>
          <w:tcPr>
            <w:tcW w:w="2109" w:type="dxa"/>
            <w:tcBorders>
              <w:right w:val="single" w:sz="12" w:space="0" w:color="000000"/>
            </w:tcBorders>
          </w:tcPr>
          <w:p w:rsidR="0017612E" w:rsidRPr="00F97731" w:rsidRDefault="0017612E">
            <w:r w:rsidRPr="00F97731">
              <w:rPr>
                <w:sz w:val="24"/>
              </w:rPr>
              <w:t>Преподаватель ФК</w:t>
            </w:r>
          </w:p>
        </w:tc>
      </w:tr>
      <w:tr w:rsidR="0017612E" w:rsidRPr="00F97731" w:rsidT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5"/>
        </w:trPr>
        <w:tc>
          <w:tcPr>
            <w:tcW w:w="726" w:type="dxa"/>
            <w:tcBorders>
              <w:left w:val="single" w:sz="12" w:space="0" w:color="000000"/>
            </w:tcBorders>
          </w:tcPr>
          <w:p w:rsidR="0017612E" w:rsidRPr="00F97731" w:rsidRDefault="0017612E">
            <w:pPr>
              <w:pStyle w:val="TableParagraph"/>
              <w:spacing w:before="202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5880" w:type="dxa"/>
          </w:tcPr>
          <w:p w:rsidR="0017612E" w:rsidRPr="00F97731" w:rsidRDefault="0017612E">
            <w:pPr>
              <w:pStyle w:val="TableParagraph"/>
              <w:spacing w:before="166"/>
              <w:ind w:left="115"/>
              <w:rPr>
                <w:sz w:val="24"/>
              </w:rPr>
            </w:pPr>
            <w:r w:rsidRPr="00F97731">
              <w:rPr>
                <w:sz w:val="24"/>
              </w:rPr>
              <w:t>День Здоровья и Спорта</w:t>
            </w:r>
          </w:p>
        </w:tc>
        <w:tc>
          <w:tcPr>
            <w:tcW w:w="1840" w:type="dxa"/>
          </w:tcPr>
          <w:p w:rsidR="0017612E" w:rsidRPr="00F97731" w:rsidRDefault="0017612E" w:rsidP="00286CDE">
            <w:pPr>
              <w:pStyle w:val="TableParagraph"/>
              <w:spacing w:before="166"/>
              <w:rPr>
                <w:sz w:val="24"/>
              </w:rPr>
            </w:pPr>
            <w:r w:rsidRPr="00F97731">
              <w:rPr>
                <w:sz w:val="24"/>
              </w:rPr>
              <w:t>сентябрь</w:t>
            </w:r>
          </w:p>
        </w:tc>
        <w:tc>
          <w:tcPr>
            <w:tcW w:w="2109" w:type="dxa"/>
            <w:tcBorders>
              <w:right w:val="single" w:sz="12" w:space="0" w:color="000000"/>
            </w:tcBorders>
          </w:tcPr>
          <w:p w:rsidR="0017612E" w:rsidRPr="00F97731" w:rsidRDefault="0017612E">
            <w:r w:rsidRPr="00F97731">
              <w:rPr>
                <w:sz w:val="24"/>
              </w:rPr>
              <w:t>Преподаватель ФК</w:t>
            </w:r>
          </w:p>
        </w:tc>
      </w:tr>
      <w:tr w:rsidR="0017612E" w:rsidRPr="00F97731" w:rsidT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726" w:type="dxa"/>
            <w:tcBorders>
              <w:left w:val="single" w:sz="12" w:space="0" w:color="000000"/>
            </w:tcBorders>
          </w:tcPr>
          <w:p w:rsidR="0017612E" w:rsidRPr="00F97731" w:rsidRDefault="0017612E">
            <w:pPr>
              <w:pStyle w:val="TableParagraph"/>
              <w:spacing w:before="166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5880" w:type="dxa"/>
          </w:tcPr>
          <w:p w:rsidR="0017612E" w:rsidRPr="00F97731" w:rsidRDefault="0017612E">
            <w:pPr>
              <w:pStyle w:val="TableParagraph"/>
              <w:spacing w:before="199"/>
              <w:ind w:left="115"/>
              <w:rPr>
                <w:sz w:val="24"/>
              </w:rPr>
            </w:pPr>
            <w:r w:rsidRPr="00F97731">
              <w:rPr>
                <w:sz w:val="24"/>
              </w:rPr>
              <w:t>Кросс Нации</w:t>
            </w:r>
          </w:p>
        </w:tc>
        <w:tc>
          <w:tcPr>
            <w:tcW w:w="1840" w:type="dxa"/>
          </w:tcPr>
          <w:p w:rsidR="0017612E" w:rsidRPr="00F97731" w:rsidRDefault="0017612E" w:rsidP="00286CDE">
            <w:pPr>
              <w:pStyle w:val="TableParagraph"/>
              <w:spacing w:before="199"/>
              <w:rPr>
                <w:sz w:val="24"/>
              </w:rPr>
            </w:pPr>
            <w:r w:rsidRPr="00F97731">
              <w:rPr>
                <w:sz w:val="24"/>
              </w:rPr>
              <w:t>сентябрь</w:t>
            </w:r>
          </w:p>
        </w:tc>
        <w:tc>
          <w:tcPr>
            <w:tcW w:w="2109" w:type="dxa"/>
            <w:tcBorders>
              <w:right w:val="single" w:sz="12" w:space="0" w:color="000000"/>
            </w:tcBorders>
          </w:tcPr>
          <w:p w:rsidR="0017612E" w:rsidRPr="00F97731" w:rsidRDefault="0017612E">
            <w:r w:rsidRPr="00F97731">
              <w:rPr>
                <w:sz w:val="24"/>
              </w:rPr>
              <w:t>Преподаватель ФК</w:t>
            </w:r>
          </w:p>
        </w:tc>
      </w:tr>
      <w:tr w:rsidR="0017612E" w:rsidRPr="00F97731" w:rsidT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726" w:type="dxa"/>
            <w:tcBorders>
              <w:left w:val="single" w:sz="12" w:space="0" w:color="000000"/>
              <w:bottom w:val="single" w:sz="12" w:space="0" w:color="000000"/>
            </w:tcBorders>
          </w:tcPr>
          <w:p w:rsidR="0017612E" w:rsidRPr="00F97731" w:rsidRDefault="0017612E">
            <w:pPr>
              <w:pStyle w:val="TableParagraph"/>
              <w:spacing w:before="199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5880" w:type="dxa"/>
          </w:tcPr>
          <w:p w:rsidR="0017612E" w:rsidRPr="00F97731" w:rsidRDefault="0017612E" w:rsidP="0017612E">
            <w:pPr>
              <w:pStyle w:val="TableParagraph"/>
              <w:spacing w:before="200"/>
              <w:ind w:left="115"/>
              <w:rPr>
                <w:sz w:val="24"/>
              </w:rPr>
            </w:pPr>
            <w:r w:rsidRPr="00F97731">
              <w:rPr>
                <w:sz w:val="24"/>
              </w:rPr>
              <w:t>Всероссийская «Лыжня России-2025»</w:t>
            </w:r>
          </w:p>
        </w:tc>
        <w:tc>
          <w:tcPr>
            <w:tcW w:w="1840" w:type="dxa"/>
          </w:tcPr>
          <w:p w:rsidR="0017612E" w:rsidRPr="00F97731" w:rsidRDefault="0017612E" w:rsidP="00286CDE">
            <w:pPr>
              <w:pStyle w:val="TableParagraph"/>
              <w:spacing w:before="200"/>
              <w:rPr>
                <w:sz w:val="24"/>
              </w:rPr>
            </w:pPr>
            <w:r w:rsidRPr="00F97731">
              <w:rPr>
                <w:sz w:val="24"/>
              </w:rPr>
              <w:t>февраль</w:t>
            </w:r>
          </w:p>
        </w:tc>
        <w:tc>
          <w:tcPr>
            <w:tcW w:w="2109" w:type="dxa"/>
            <w:tcBorders>
              <w:right w:val="single" w:sz="12" w:space="0" w:color="000000"/>
            </w:tcBorders>
          </w:tcPr>
          <w:p w:rsidR="0017612E" w:rsidRPr="00F97731" w:rsidRDefault="0017612E">
            <w:r w:rsidRPr="00F97731">
              <w:rPr>
                <w:sz w:val="24"/>
              </w:rPr>
              <w:t>Преподаватель ФК</w:t>
            </w:r>
          </w:p>
        </w:tc>
      </w:tr>
      <w:tr w:rsidR="0017612E" w:rsidRPr="00F97731" w:rsidT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7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7612E" w:rsidRPr="00F97731" w:rsidRDefault="0017612E">
            <w:pPr>
              <w:pStyle w:val="TableParagraph"/>
              <w:spacing w:before="197"/>
              <w:ind w:left="111" w:right="9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5880" w:type="dxa"/>
          </w:tcPr>
          <w:p w:rsidR="0017612E" w:rsidRPr="00F97731" w:rsidRDefault="0017612E">
            <w:pPr>
              <w:pStyle w:val="TableParagraph"/>
              <w:spacing w:before="86"/>
              <w:ind w:left="115" w:right="123"/>
              <w:rPr>
                <w:sz w:val="24"/>
              </w:rPr>
            </w:pPr>
            <w:r w:rsidRPr="00F97731">
              <w:rPr>
                <w:sz w:val="24"/>
              </w:rPr>
              <w:t>Спортивный праздник «А ну-ка парни!»,</w:t>
            </w:r>
            <w:r w:rsidR="00776428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посвященный Дню защитника Отечества</w:t>
            </w:r>
          </w:p>
        </w:tc>
        <w:tc>
          <w:tcPr>
            <w:tcW w:w="1840" w:type="dxa"/>
          </w:tcPr>
          <w:p w:rsidR="0017612E" w:rsidRPr="00F97731" w:rsidRDefault="0017612E" w:rsidP="00286CDE">
            <w:pPr>
              <w:pStyle w:val="TableParagraph"/>
              <w:spacing w:before="223"/>
              <w:rPr>
                <w:sz w:val="24"/>
              </w:rPr>
            </w:pPr>
            <w:r w:rsidRPr="00F97731">
              <w:rPr>
                <w:sz w:val="24"/>
              </w:rPr>
              <w:t>20.02. 2025</w:t>
            </w:r>
          </w:p>
        </w:tc>
        <w:tc>
          <w:tcPr>
            <w:tcW w:w="2109" w:type="dxa"/>
            <w:tcBorders>
              <w:right w:val="single" w:sz="12" w:space="0" w:color="000000"/>
            </w:tcBorders>
          </w:tcPr>
          <w:p w:rsidR="0017612E" w:rsidRPr="00F97731" w:rsidRDefault="0017612E">
            <w:r w:rsidRPr="00F97731">
              <w:rPr>
                <w:sz w:val="24"/>
              </w:rPr>
              <w:t>Преподаватель ФК</w:t>
            </w:r>
          </w:p>
        </w:tc>
      </w:tr>
      <w:tr w:rsidR="00776428" w:rsidRPr="00F97731" w:rsidT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7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76428" w:rsidRPr="00F97731" w:rsidRDefault="00776428">
            <w:pPr>
              <w:pStyle w:val="TableParagraph"/>
              <w:spacing w:before="197"/>
              <w:ind w:left="111" w:right="9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80" w:type="dxa"/>
          </w:tcPr>
          <w:p w:rsidR="00776428" w:rsidRPr="00F97731" w:rsidRDefault="00776428">
            <w:pPr>
              <w:pStyle w:val="TableParagraph"/>
              <w:spacing w:before="86"/>
              <w:ind w:left="115" w:right="123"/>
              <w:rPr>
                <w:sz w:val="24"/>
              </w:rPr>
            </w:pPr>
            <w:r>
              <w:rPr>
                <w:sz w:val="24"/>
              </w:rPr>
              <w:t>Всемирный день туризма</w:t>
            </w:r>
          </w:p>
        </w:tc>
        <w:tc>
          <w:tcPr>
            <w:tcW w:w="1840" w:type="dxa"/>
          </w:tcPr>
          <w:p w:rsidR="00776428" w:rsidRPr="00F97731" w:rsidRDefault="00776428" w:rsidP="00286CDE">
            <w:pPr>
              <w:pStyle w:val="TableParagraph"/>
              <w:spacing w:before="223"/>
              <w:rPr>
                <w:sz w:val="24"/>
              </w:rPr>
            </w:pPr>
            <w:r>
              <w:rPr>
                <w:sz w:val="24"/>
              </w:rPr>
              <w:t>27.09.24</w:t>
            </w:r>
          </w:p>
        </w:tc>
        <w:tc>
          <w:tcPr>
            <w:tcW w:w="2109" w:type="dxa"/>
            <w:tcBorders>
              <w:right w:val="single" w:sz="12" w:space="0" w:color="000000"/>
            </w:tcBorders>
          </w:tcPr>
          <w:p w:rsidR="00776428" w:rsidRPr="00F97731" w:rsidRDefault="00776428">
            <w:pPr>
              <w:rPr>
                <w:sz w:val="24"/>
              </w:rPr>
            </w:pPr>
            <w:r w:rsidRPr="00F97731">
              <w:rPr>
                <w:sz w:val="24"/>
              </w:rPr>
              <w:t>Преподаватель ФК</w:t>
            </w:r>
          </w:p>
        </w:tc>
      </w:tr>
    </w:tbl>
    <w:p w:rsidR="0075187E" w:rsidRPr="00F97731" w:rsidRDefault="0075187E">
      <w:pPr>
        <w:rPr>
          <w:sz w:val="24"/>
        </w:rPr>
        <w:sectPr w:rsidR="0075187E" w:rsidRPr="00F97731">
          <w:pgSz w:w="11910" w:h="16840"/>
          <w:pgMar w:top="1120" w:right="320" w:bottom="1080" w:left="720" w:header="0" w:footer="884" w:gutter="0"/>
          <w:cols w:space="720"/>
        </w:sectPr>
      </w:pPr>
    </w:p>
    <w:p w:rsidR="0075187E" w:rsidRPr="00F97731" w:rsidRDefault="004F550B" w:rsidP="00286CDE">
      <w:pPr>
        <w:pStyle w:val="a5"/>
        <w:jc w:val="center"/>
        <w:rPr>
          <w:rFonts w:ascii="Times New Roman" w:hAnsi="Times New Roman" w:cs="Times New Roman"/>
        </w:rPr>
      </w:pPr>
      <w:bookmarkStart w:id="12" w:name="_bookmark13"/>
      <w:bookmarkStart w:id="13" w:name="_bookmark12"/>
      <w:bookmarkStart w:id="14" w:name="_bookmark14"/>
      <w:bookmarkEnd w:id="12"/>
      <w:bookmarkEnd w:id="13"/>
      <w:bookmarkEnd w:id="14"/>
      <w:r w:rsidRPr="00F97731">
        <w:rPr>
          <w:rFonts w:ascii="Times New Roman" w:hAnsi="Times New Roman" w:cs="Times New Roman"/>
        </w:rPr>
        <w:lastRenderedPageBreak/>
        <w:t xml:space="preserve">План мероприятий по подготовке </w:t>
      </w:r>
      <w:proofErr w:type="gramStart"/>
      <w:r w:rsidRPr="00F97731">
        <w:rPr>
          <w:rFonts w:ascii="Times New Roman" w:hAnsi="Times New Roman" w:cs="Times New Roman"/>
        </w:rPr>
        <w:t>к</w:t>
      </w:r>
      <w:proofErr w:type="gramEnd"/>
      <w:r w:rsidRPr="00F97731">
        <w:rPr>
          <w:rFonts w:ascii="Times New Roman" w:hAnsi="Times New Roman" w:cs="Times New Roman"/>
        </w:rPr>
        <w:t xml:space="preserve"> государственной итоговой</w:t>
      </w:r>
    </w:p>
    <w:p w:rsidR="0075187E" w:rsidRPr="00F97731" w:rsidRDefault="00286CDE" w:rsidP="00286CDE">
      <w:pPr>
        <w:pStyle w:val="a5"/>
        <w:jc w:val="center"/>
        <w:rPr>
          <w:rFonts w:ascii="Times New Roman" w:hAnsi="Times New Roman" w:cs="Times New Roman"/>
        </w:rPr>
      </w:pPr>
      <w:r w:rsidRPr="00F97731">
        <w:rPr>
          <w:rFonts w:ascii="Times New Roman" w:hAnsi="Times New Roman" w:cs="Times New Roman"/>
        </w:rPr>
        <w:t>а</w:t>
      </w:r>
      <w:r w:rsidR="004F550B" w:rsidRPr="00F97731">
        <w:rPr>
          <w:rFonts w:ascii="Times New Roman" w:hAnsi="Times New Roman" w:cs="Times New Roman"/>
        </w:rPr>
        <w:t>ттестации</w:t>
      </w:r>
      <w:r w:rsidRPr="00F97731">
        <w:rPr>
          <w:rFonts w:ascii="Times New Roman" w:hAnsi="Times New Roman" w:cs="Times New Roman"/>
        </w:rPr>
        <w:t xml:space="preserve"> </w:t>
      </w:r>
      <w:r w:rsidR="004F550B" w:rsidRPr="00F97731">
        <w:rPr>
          <w:rFonts w:ascii="Times New Roman" w:hAnsi="Times New Roman" w:cs="Times New Roman"/>
        </w:rPr>
        <w:t>выпускников колледжа в 202</w:t>
      </w:r>
      <w:r w:rsidRPr="00F97731">
        <w:rPr>
          <w:rFonts w:ascii="Times New Roman" w:hAnsi="Times New Roman" w:cs="Times New Roman"/>
        </w:rPr>
        <w:t xml:space="preserve">5 </w:t>
      </w:r>
      <w:r w:rsidR="004F550B" w:rsidRPr="00F97731">
        <w:rPr>
          <w:rFonts w:ascii="Times New Roman" w:hAnsi="Times New Roman" w:cs="Times New Roman"/>
        </w:rPr>
        <w:t>году</w:t>
      </w:r>
    </w:p>
    <w:p w:rsidR="0075187E" w:rsidRPr="00F97731" w:rsidRDefault="0075187E">
      <w:pPr>
        <w:pStyle w:val="a5"/>
        <w:spacing w:before="6" w:after="1"/>
        <w:rPr>
          <w:rFonts w:ascii="Times New Roman" w:hAnsi="Times New Roman" w:cs="Times New Roman"/>
          <w:sz w:val="27"/>
        </w:rPr>
      </w:pPr>
    </w:p>
    <w:tbl>
      <w:tblPr>
        <w:tblW w:w="9964" w:type="dxa"/>
        <w:tblInd w:w="5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5361"/>
        <w:gridCol w:w="1559"/>
        <w:gridCol w:w="2338"/>
      </w:tblGrid>
      <w:tr w:rsidR="0075187E" w:rsidRPr="00F97731">
        <w:trPr>
          <w:trHeight w:val="553"/>
        </w:trPr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1" w:line="276" w:lineRule="exact"/>
              <w:ind w:left="160" w:right="162" w:firstLine="50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 xml:space="preserve">№ </w:t>
            </w:r>
            <w:proofErr w:type="gramStart"/>
            <w:r w:rsidRPr="00F97731">
              <w:rPr>
                <w:b/>
                <w:sz w:val="24"/>
              </w:rPr>
              <w:t>п</w:t>
            </w:r>
            <w:proofErr w:type="gramEnd"/>
            <w:r w:rsidRPr="00F97731">
              <w:rPr>
                <w:b/>
                <w:sz w:val="24"/>
              </w:rPr>
              <w:t>/п</w:t>
            </w:r>
          </w:p>
        </w:tc>
        <w:tc>
          <w:tcPr>
            <w:tcW w:w="5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135"/>
              <w:ind w:left="1912" w:right="1886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1" w:line="276" w:lineRule="exact"/>
              <w:ind w:left="140" w:right="100" w:firstLine="292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Сроки исполнения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135"/>
              <w:ind w:left="36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Ответственные</w:t>
            </w:r>
          </w:p>
        </w:tc>
      </w:tr>
      <w:tr w:rsidR="0075187E" w:rsidRPr="00F97731">
        <w:trPr>
          <w:trHeight w:val="1379"/>
        </w:trPr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80" w:right="16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286CDE">
            <w:pPr>
              <w:pStyle w:val="TableParagraph"/>
              <w:tabs>
                <w:tab w:val="left" w:pos="2522"/>
                <w:tab w:val="left" w:pos="4194"/>
              </w:tabs>
              <w:ind w:left="54" w:right="24"/>
              <w:rPr>
                <w:sz w:val="24"/>
              </w:rPr>
            </w:pPr>
            <w:r w:rsidRPr="00F97731">
              <w:rPr>
                <w:sz w:val="24"/>
              </w:rPr>
              <w:t>Совещание с преподавателями о реализации рекомендаций государственной экзаменационной комиссии и нормативно-правовом обеспечении государственной</w:t>
            </w:r>
            <w:r w:rsidR="00286CDE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итоговой</w:t>
            </w:r>
            <w:r w:rsidR="00286CDE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аттестации</w:t>
            </w:r>
          </w:p>
          <w:p w:rsidR="0075187E" w:rsidRPr="00F97731" w:rsidRDefault="004F550B" w:rsidP="00286CDE">
            <w:pPr>
              <w:pStyle w:val="TableParagraph"/>
              <w:spacing w:line="264" w:lineRule="exact"/>
              <w:ind w:left="54"/>
              <w:rPr>
                <w:sz w:val="24"/>
              </w:rPr>
            </w:pPr>
            <w:r w:rsidRPr="00F97731">
              <w:rPr>
                <w:sz w:val="24"/>
              </w:rPr>
              <w:t>выпускников в 202</w:t>
            </w:r>
            <w:r w:rsidR="00286CDE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5187E" w:rsidRPr="00F97731" w:rsidRDefault="004F550B">
            <w:pPr>
              <w:pStyle w:val="TableParagraph"/>
              <w:ind w:left="161" w:right="14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октябрь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10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директор</w:t>
            </w:r>
          </w:p>
          <w:p w:rsidR="0075187E" w:rsidRPr="00F97731" w:rsidRDefault="004F550B">
            <w:pPr>
              <w:pStyle w:val="TableParagraph"/>
              <w:ind w:left="74" w:right="-2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зам. директора по</w:t>
            </w:r>
            <w:r w:rsidR="00286CDE" w:rsidRPr="00F97731">
              <w:rPr>
                <w:sz w:val="24"/>
              </w:rPr>
              <w:t xml:space="preserve"> </w:t>
            </w:r>
            <w:proofErr w:type="gramStart"/>
            <w:r w:rsidRPr="00F97731">
              <w:rPr>
                <w:sz w:val="24"/>
              </w:rPr>
              <w:t>УПР</w:t>
            </w:r>
            <w:proofErr w:type="gramEnd"/>
          </w:p>
        </w:tc>
      </w:tr>
      <w:tr w:rsidR="0075187E" w:rsidRPr="00F97731">
        <w:trPr>
          <w:trHeight w:val="275"/>
        </w:trPr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56" w:lineRule="exact"/>
              <w:ind w:left="180" w:right="16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 w:rsidRPr="00F97731">
              <w:rPr>
                <w:sz w:val="24"/>
              </w:rPr>
              <w:t>Приказ «Об организации ГИА</w:t>
            </w:r>
            <w:r w:rsidR="00286CDE" w:rsidRPr="00F97731">
              <w:rPr>
                <w:sz w:val="24"/>
              </w:rPr>
              <w:t>»</w:t>
            </w:r>
            <w:r w:rsidRPr="00F97731">
              <w:rPr>
                <w:sz w:val="24"/>
              </w:rPr>
              <w:t xml:space="preserve"> </w:t>
            </w:r>
          </w:p>
          <w:p w:rsidR="0075187E" w:rsidRPr="00F97731" w:rsidRDefault="0075187E">
            <w:pPr>
              <w:pStyle w:val="TableParagraph"/>
              <w:spacing w:line="256" w:lineRule="exact"/>
              <w:ind w:left="116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56" w:lineRule="exact"/>
              <w:ind w:left="161" w:right="14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октябрь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директор</w:t>
            </w:r>
          </w:p>
        </w:tc>
      </w:tr>
      <w:tr w:rsidR="0075187E" w:rsidRPr="00F97731">
        <w:trPr>
          <w:trHeight w:val="827"/>
        </w:trPr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80" w:right="16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tabs>
                <w:tab w:val="left" w:pos="2918"/>
              </w:tabs>
              <w:spacing w:line="268" w:lineRule="exact"/>
              <w:ind w:left="116"/>
              <w:rPr>
                <w:sz w:val="24"/>
              </w:rPr>
            </w:pPr>
            <w:r w:rsidRPr="00F97731">
              <w:rPr>
                <w:sz w:val="24"/>
              </w:rPr>
              <w:t>Корректировка</w:t>
            </w:r>
            <w:r w:rsidR="00286CDE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нормативно</w:t>
            </w:r>
            <w:r w:rsidR="001B7772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-</w:t>
            </w:r>
            <w:r w:rsidR="001B7772">
              <w:rPr>
                <w:sz w:val="24"/>
              </w:rPr>
              <w:t xml:space="preserve"> </w:t>
            </w:r>
            <w:proofErr w:type="gramStart"/>
            <w:r w:rsidRPr="00F97731">
              <w:rPr>
                <w:sz w:val="24"/>
              </w:rPr>
              <w:t>правового</w:t>
            </w:r>
            <w:proofErr w:type="gramEnd"/>
          </w:p>
          <w:p w:rsidR="0075187E" w:rsidRPr="00F97731" w:rsidRDefault="00286CDE" w:rsidP="00286CDE">
            <w:pPr>
              <w:pStyle w:val="TableParagraph"/>
              <w:tabs>
                <w:tab w:val="left" w:pos="1997"/>
                <w:tab w:val="left" w:pos="4326"/>
              </w:tabs>
              <w:spacing w:line="270" w:lineRule="atLeast"/>
              <w:ind w:left="116" w:right="90"/>
              <w:rPr>
                <w:sz w:val="24"/>
              </w:rPr>
            </w:pPr>
            <w:r w:rsidRPr="00F97731">
              <w:rPr>
                <w:sz w:val="24"/>
              </w:rPr>
              <w:t>о</w:t>
            </w:r>
            <w:r w:rsidR="004F550B" w:rsidRPr="00F97731">
              <w:rPr>
                <w:sz w:val="24"/>
              </w:rPr>
              <w:t>беспечения</w:t>
            </w:r>
            <w:r w:rsidRPr="00F97731">
              <w:rPr>
                <w:sz w:val="24"/>
              </w:rPr>
              <w:t xml:space="preserve"> </w:t>
            </w:r>
            <w:r w:rsidR="004F550B" w:rsidRPr="00F97731">
              <w:rPr>
                <w:sz w:val="24"/>
              </w:rPr>
              <w:t>государственной</w:t>
            </w:r>
            <w:r w:rsidR="004F550B" w:rsidRPr="00F97731">
              <w:rPr>
                <w:sz w:val="24"/>
              </w:rPr>
              <w:tab/>
            </w:r>
            <w:r w:rsidR="004F550B" w:rsidRPr="00F97731">
              <w:rPr>
                <w:spacing w:val="-1"/>
                <w:sz w:val="24"/>
              </w:rPr>
              <w:t xml:space="preserve">итоговой </w:t>
            </w:r>
            <w:r w:rsidR="004F550B" w:rsidRPr="00F97731">
              <w:rPr>
                <w:sz w:val="24"/>
              </w:rPr>
              <w:t>аттестации (положение о ВКР).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5187E" w:rsidRPr="00F97731" w:rsidRDefault="004F550B">
            <w:pPr>
              <w:pStyle w:val="TableParagraph"/>
              <w:ind w:left="161" w:right="14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октябрь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3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зам. директора по</w:t>
            </w:r>
            <w:r w:rsidR="00286CDE" w:rsidRPr="00F97731">
              <w:rPr>
                <w:sz w:val="24"/>
              </w:rPr>
              <w:t xml:space="preserve"> </w:t>
            </w:r>
            <w:proofErr w:type="gramStart"/>
            <w:r w:rsidRPr="00F97731">
              <w:rPr>
                <w:sz w:val="24"/>
              </w:rPr>
              <w:t>УПР</w:t>
            </w:r>
            <w:proofErr w:type="gramEnd"/>
          </w:p>
        </w:tc>
      </w:tr>
      <w:tr w:rsidR="0075187E" w:rsidRPr="00F97731">
        <w:trPr>
          <w:trHeight w:val="552"/>
        </w:trPr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80" w:right="16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 w:rsidRPr="00F97731">
              <w:rPr>
                <w:sz w:val="24"/>
              </w:rPr>
              <w:t>Утверждение приказа о примерной тематике</w:t>
            </w:r>
          </w:p>
          <w:p w:rsidR="0075187E" w:rsidRPr="00F97731" w:rsidRDefault="004F550B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 w:rsidRPr="00F97731">
              <w:rPr>
                <w:sz w:val="24"/>
              </w:rPr>
              <w:t>выпускных квалификационных работ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61" w:right="14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октябрь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директор</w:t>
            </w:r>
          </w:p>
        </w:tc>
      </w:tr>
      <w:tr w:rsidR="0075187E" w:rsidRPr="00F97731">
        <w:trPr>
          <w:trHeight w:val="827"/>
        </w:trPr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80" w:right="16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tabs>
                <w:tab w:val="left" w:pos="2412"/>
                <w:tab w:val="left" w:pos="4103"/>
              </w:tabs>
              <w:ind w:left="116" w:right="87"/>
              <w:rPr>
                <w:sz w:val="24"/>
              </w:rPr>
            </w:pPr>
            <w:r w:rsidRPr="00F97731">
              <w:rPr>
                <w:sz w:val="24"/>
              </w:rPr>
              <w:t>Корректировка</w:t>
            </w:r>
            <w:r w:rsidRPr="00F97731">
              <w:rPr>
                <w:sz w:val="24"/>
              </w:rPr>
              <w:tab/>
              <w:t>тематики</w:t>
            </w:r>
            <w:r w:rsidRPr="00F97731">
              <w:rPr>
                <w:sz w:val="24"/>
              </w:rPr>
              <w:tab/>
              <w:t>выпускных квалификационных работ (проектов) с учетом</w:t>
            </w:r>
          </w:p>
          <w:p w:rsidR="0075187E" w:rsidRPr="00F97731" w:rsidRDefault="004F550B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 w:rsidRPr="00F97731">
              <w:rPr>
                <w:sz w:val="24"/>
              </w:rPr>
              <w:t>предложений студентов собственной тематики.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5187E" w:rsidRPr="00F97731" w:rsidRDefault="004F550B">
            <w:pPr>
              <w:pStyle w:val="TableParagraph"/>
              <w:ind w:left="161" w:right="14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октябрь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32"/>
              <w:jc w:val="center"/>
              <w:rPr>
                <w:sz w:val="24"/>
              </w:rPr>
            </w:pPr>
            <w:r w:rsidRPr="00F97731">
              <w:rPr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sz w:val="24"/>
              </w:rPr>
              <w:t>УПР</w:t>
            </w:r>
            <w:proofErr w:type="gramEnd"/>
          </w:p>
        </w:tc>
      </w:tr>
      <w:tr w:rsidR="0075187E" w:rsidRPr="00F97731">
        <w:trPr>
          <w:trHeight w:val="554"/>
        </w:trPr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70" w:lineRule="exact"/>
              <w:ind w:left="180" w:right="16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tabs>
                <w:tab w:val="left" w:pos="2340"/>
                <w:tab w:val="left" w:pos="4103"/>
              </w:tabs>
              <w:spacing w:line="270" w:lineRule="exact"/>
              <w:ind w:left="116"/>
              <w:jc w:val="both"/>
              <w:rPr>
                <w:sz w:val="24"/>
              </w:rPr>
            </w:pPr>
            <w:r w:rsidRPr="00F97731">
              <w:rPr>
                <w:sz w:val="24"/>
              </w:rPr>
              <w:t>Согласование</w:t>
            </w:r>
            <w:r w:rsidR="00286CDE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тематики</w:t>
            </w:r>
            <w:r w:rsidR="00286CDE" w:rsidRPr="00F97731">
              <w:rPr>
                <w:sz w:val="24"/>
              </w:rPr>
              <w:t xml:space="preserve"> </w:t>
            </w:r>
            <w:proofErr w:type="gramStart"/>
            <w:r w:rsidRPr="00F97731">
              <w:rPr>
                <w:sz w:val="24"/>
              </w:rPr>
              <w:t>выпускных</w:t>
            </w:r>
            <w:proofErr w:type="gramEnd"/>
          </w:p>
          <w:p w:rsidR="0075187E" w:rsidRPr="00F97731" w:rsidRDefault="004F550B">
            <w:pPr>
              <w:pStyle w:val="TableParagraph"/>
              <w:spacing w:line="264" w:lineRule="exact"/>
              <w:ind w:left="116"/>
              <w:jc w:val="both"/>
              <w:rPr>
                <w:sz w:val="24"/>
              </w:rPr>
            </w:pPr>
            <w:r w:rsidRPr="00F97731">
              <w:rPr>
                <w:sz w:val="24"/>
              </w:rPr>
              <w:t>квалификационных работ с работодателями.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131"/>
              <w:ind w:left="161" w:right="14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октябрь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 w:rsidRPr="00F97731">
              <w:rPr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sz w:val="24"/>
              </w:rPr>
              <w:t>УПР</w:t>
            </w:r>
            <w:proofErr w:type="gramEnd"/>
          </w:p>
          <w:p w:rsidR="0075187E" w:rsidRPr="00F97731" w:rsidRDefault="0075187E">
            <w:pPr>
              <w:pStyle w:val="TableParagraph"/>
              <w:spacing w:line="264" w:lineRule="exact"/>
              <w:ind w:left="31"/>
              <w:jc w:val="center"/>
              <w:rPr>
                <w:sz w:val="24"/>
              </w:rPr>
            </w:pPr>
          </w:p>
        </w:tc>
      </w:tr>
      <w:tr w:rsidR="0075187E" w:rsidRPr="00F97731">
        <w:trPr>
          <w:trHeight w:val="551"/>
        </w:trPr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80" w:right="16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7.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 w:rsidRPr="00F97731">
              <w:rPr>
                <w:sz w:val="24"/>
              </w:rPr>
              <w:t xml:space="preserve">Утверждение приказа о закреплении тем ВКР </w:t>
            </w:r>
            <w:proofErr w:type="gramStart"/>
            <w:r w:rsidRPr="00F97731">
              <w:rPr>
                <w:sz w:val="24"/>
              </w:rPr>
              <w:t>за</w:t>
            </w:r>
            <w:proofErr w:type="gramEnd"/>
          </w:p>
          <w:p w:rsidR="0075187E" w:rsidRPr="00F97731" w:rsidRDefault="004F550B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 w:rsidRPr="00F97731">
              <w:rPr>
                <w:sz w:val="24"/>
              </w:rPr>
              <w:t>студентами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61" w:right="13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ноябрь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директор</w:t>
            </w:r>
          </w:p>
        </w:tc>
      </w:tr>
      <w:tr w:rsidR="0075187E" w:rsidRPr="00F97731">
        <w:trPr>
          <w:trHeight w:val="827"/>
        </w:trPr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80" w:right="16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8.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54" w:right="196"/>
              <w:rPr>
                <w:sz w:val="24"/>
              </w:rPr>
            </w:pPr>
            <w:r w:rsidRPr="00F97731">
              <w:rPr>
                <w:sz w:val="24"/>
              </w:rPr>
              <w:t>Заседание педагогического совета с повесткой об утверждении программы государственной</w:t>
            </w:r>
          </w:p>
          <w:p w:rsidR="0075187E" w:rsidRPr="00F97731" w:rsidRDefault="004F550B" w:rsidP="00286CDE">
            <w:pPr>
              <w:pStyle w:val="TableParagraph"/>
              <w:spacing w:line="264" w:lineRule="exact"/>
              <w:ind w:left="54"/>
              <w:rPr>
                <w:sz w:val="24"/>
              </w:rPr>
            </w:pPr>
            <w:r w:rsidRPr="00F97731">
              <w:rPr>
                <w:sz w:val="24"/>
              </w:rPr>
              <w:t>итоговой аттестации выпускников в 202</w:t>
            </w:r>
            <w:r w:rsidR="00286CDE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5187E" w:rsidRPr="00F97731" w:rsidRDefault="004F550B">
            <w:pPr>
              <w:pStyle w:val="TableParagraph"/>
              <w:ind w:left="161" w:right="13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ноябрь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128"/>
              <w:ind w:left="10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директор</w:t>
            </w:r>
          </w:p>
          <w:p w:rsidR="0075187E" w:rsidRPr="00F97731" w:rsidRDefault="004F550B">
            <w:pPr>
              <w:pStyle w:val="TableParagraph"/>
              <w:ind w:left="74" w:right="-2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sz w:val="24"/>
              </w:rPr>
              <w:t>УПР</w:t>
            </w:r>
            <w:proofErr w:type="gramEnd"/>
          </w:p>
        </w:tc>
      </w:tr>
      <w:tr w:rsidR="0075187E" w:rsidRPr="00F97731">
        <w:trPr>
          <w:trHeight w:val="1932"/>
        </w:trPr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80" w:right="16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9.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286CDE">
            <w:pPr>
              <w:pStyle w:val="TableParagraph"/>
              <w:ind w:left="116" w:right="90"/>
              <w:jc w:val="both"/>
              <w:rPr>
                <w:sz w:val="24"/>
              </w:rPr>
            </w:pPr>
            <w:r w:rsidRPr="00F97731">
              <w:rPr>
                <w:sz w:val="24"/>
              </w:rPr>
              <w:t xml:space="preserve">Утверждение программ государственной итоговой аттестации по специальности </w:t>
            </w:r>
            <w:r w:rsidR="00286CDE" w:rsidRPr="00F97731">
              <w:rPr>
                <w:sz w:val="24"/>
              </w:rPr>
              <w:t xml:space="preserve">38.02.01 Экономика и бухгалтерский учет; по профессии 15.01.05 </w:t>
            </w:r>
            <w:r w:rsidRPr="00F97731">
              <w:rPr>
                <w:sz w:val="24"/>
              </w:rPr>
              <w:t xml:space="preserve">Сварщик (ручной дуговой и частично механизированной сварки(наплавки)); 35.01.13 Электромонтер по ремонту и обслуживанию э/о в с/х </w:t>
            </w:r>
            <w:r w:rsidR="00286CDE" w:rsidRPr="00F97731">
              <w:rPr>
                <w:sz w:val="24"/>
              </w:rPr>
              <w:t>,15.01.20 Слесарь по КИП и</w:t>
            </w:r>
            <w:proofErr w:type="gramStart"/>
            <w:r w:rsidR="00286CDE" w:rsidRPr="00F97731">
              <w:rPr>
                <w:sz w:val="24"/>
              </w:rPr>
              <w:t xml:space="preserve"> А</w:t>
            </w:r>
            <w:proofErr w:type="gramEnd"/>
            <w:r w:rsidR="00286CDE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и ознакомление студентов с программами ГИА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4F550B">
            <w:pPr>
              <w:pStyle w:val="TableParagraph"/>
              <w:spacing w:before="222"/>
              <w:ind w:left="161" w:right="13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ноябрь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4F550B">
            <w:pPr>
              <w:pStyle w:val="TableParagraph"/>
              <w:spacing w:before="222"/>
              <w:ind w:left="10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директор</w:t>
            </w:r>
          </w:p>
          <w:p w:rsidR="0075187E" w:rsidRPr="00F97731" w:rsidRDefault="004F550B">
            <w:pPr>
              <w:pStyle w:val="TableParagraph"/>
              <w:ind w:left="74" w:right="-2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sz w:val="24"/>
              </w:rPr>
              <w:t>УПР</w:t>
            </w:r>
            <w:proofErr w:type="gramEnd"/>
          </w:p>
        </w:tc>
      </w:tr>
      <w:tr w:rsidR="0075187E" w:rsidRPr="00F97731">
        <w:trPr>
          <w:trHeight w:val="572"/>
        </w:trPr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80" w:right="165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10.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54" w:right="1491"/>
              <w:rPr>
                <w:sz w:val="24"/>
              </w:rPr>
            </w:pPr>
            <w:r w:rsidRPr="00F97731">
              <w:rPr>
                <w:sz w:val="24"/>
              </w:rPr>
              <w:t>Согласование председателей ГЭК по специальностям и профессиям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161" w:right="13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ноябрь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10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директор</w:t>
            </w:r>
          </w:p>
        </w:tc>
      </w:tr>
      <w:tr w:rsidR="0075187E" w:rsidRPr="00F97731">
        <w:trPr>
          <w:trHeight w:val="827"/>
        </w:trPr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7" w:lineRule="exact"/>
              <w:ind w:left="180" w:right="16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11.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tabs>
                <w:tab w:val="left" w:pos="1342"/>
                <w:tab w:val="left" w:pos="2109"/>
                <w:tab w:val="left" w:pos="2191"/>
                <w:tab w:val="left" w:pos="3449"/>
                <w:tab w:val="left" w:pos="3531"/>
                <w:tab w:val="left" w:pos="4076"/>
              </w:tabs>
              <w:ind w:left="116" w:right="87"/>
              <w:rPr>
                <w:sz w:val="24"/>
              </w:rPr>
            </w:pPr>
            <w:r w:rsidRPr="00F97731">
              <w:rPr>
                <w:sz w:val="24"/>
              </w:rPr>
              <w:t>Приказ</w:t>
            </w:r>
            <w:r w:rsidR="00286CDE" w:rsidRPr="00F97731">
              <w:rPr>
                <w:sz w:val="24"/>
              </w:rPr>
              <w:t xml:space="preserve"> </w:t>
            </w:r>
            <w:r w:rsidRPr="00F97731">
              <w:rPr>
                <w:spacing w:val="-4"/>
                <w:sz w:val="24"/>
              </w:rPr>
              <w:t>«О</w:t>
            </w:r>
            <w:r w:rsidRPr="00F97731">
              <w:rPr>
                <w:spacing w:val="-4"/>
                <w:sz w:val="24"/>
              </w:rPr>
              <w:tab/>
            </w:r>
            <w:r w:rsidRPr="00F97731">
              <w:rPr>
                <w:sz w:val="24"/>
              </w:rPr>
              <w:t>создании</w:t>
            </w:r>
            <w:r w:rsidR="00286CDE" w:rsidRPr="00F97731">
              <w:rPr>
                <w:sz w:val="24"/>
              </w:rPr>
              <w:t xml:space="preserve"> </w:t>
            </w:r>
            <w:r w:rsidRPr="00F97731">
              <w:rPr>
                <w:spacing w:val="-1"/>
                <w:sz w:val="24"/>
              </w:rPr>
              <w:t xml:space="preserve">государственной </w:t>
            </w:r>
            <w:r w:rsidRPr="00F97731">
              <w:rPr>
                <w:sz w:val="24"/>
              </w:rPr>
              <w:t>экзаменационной</w:t>
            </w:r>
            <w:r w:rsidRPr="00F97731">
              <w:rPr>
                <w:sz w:val="24"/>
              </w:rPr>
              <w:tab/>
            </w:r>
            <w:r w:rsidRPr="00F97731">
              <w:rPr>
                <w:sz w:val="24"/>
              </w:rPr>
              <w:tab/>
              <w:t>комиссии</w:t>
            </w:r>
            <w:r w:rsidRPr="00F97731">
              <w:rPr>
                <w:sz w:val="24"/>
              </w:rPr>
              <w:tab/>
              <w:t>для</w:t>
            </w:r>
            <w:r w:rsidRPr="00F97731">
              <w:rPr>
                <w:sz w:val="24"/>
              </w:rPr>
              <w:tab/>
              <w:t>проведения</w:t>
            </w:r>
          </w:p>
          <w:p w:rsidR="0075187E" w:rsidRPr="00F97731" w:rsidRDefault="004F550B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 w:rsidRPr="00F97731">
              <w:rPr>
                <w:sz w:val="24"/>
              </w:rPr>
              <w:t>государственной итоговой аттестации»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7" w:lineRule="exact"/>
              <w:ind w:left="160" w:right="14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март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7" w:lineRule="exact"/>
              <w:ind w:left="3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директор</w:t>
            </w:r>
          </w:p>
        </w:tc>
      </w:tr>
      <w:tr w:rsidR="0075187E" w:rsidRPr="00F97731">
        <w:trPr>
          <w:trHeight w:val="552"/>
        </w:trPr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80" w:right="16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12.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 w:rsidRPr="00F97731">
              <w:rPr>
                <w:sz w:val="24"/>
              </w:rPr>
              <w:t xml:space="preserve">Приказ об утверждении состава </w:t>
            </w:r>
            <w:proofErr w:type="gramStart"/>
            <w:r w:rsidRPr="00F97731">
              <w:rPr>
                <w:sz w:val="24"/>
              </w:rPr>
              <w:t>апелляционной</w:t>
            </w:r>
            <w:proofErr w:type="gramEnd"/>
          </w:p>
          <w:p w:rsidR="0075187E" w:rsidRPr="00F97731" w:rsidRDefault="004F550B">
            <w:pPr>
              <w:pStyle w:val="TableParagraph"/>
              <w:spacing w:line="264" w:lineRule="exact"/>
              <w:ind w:left="54"/>
              <w:rPr>
                <w:sz w:val="24"/>
              </w:rPr>
            </w:pPr>
            <w:r w:rsidRPr="00F97731">
              <w:rPr>
                <w:sz w:val="24"/>
              </w:rPr>
              <w:t>комиссии.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131"/>
              <w:ind w:left="160" w:right="14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март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131"/>
              <w:ind w:left="10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директор</w:t>
            </w:r>
          </w:p>
        </w:tc>
      </w:tr>
      <w:tr w:rsidR="0075187E" w:rsidRPr="00F97731">
        <w:trPr>
          <w:trHeight w:val="830"/>
        </w:trPr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70" w:lineRule="exact"/>
              <w:ind w:left="180" w:right="164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13.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tabs>
                <w:tab w:val="left" w:pos="1361"/>
                <w:tab w:val="left" w:pos="1985"/>
                <w:tab w:val="left" w:pos="3025"/>
                <w:tab w:val="left" w:pos="3589"/>
                <w:tab w:val="left" w:pos="4388"/>
                <w:tab w:val="left" w:pos="5191"/>
              </w:tabs>
              <w:ind w:left="54" w:right="27"/>
              <w:rPr>
                <w:sz w:val="24"/>
              </w:rPr>
            </w:pPr>
            <w:r w:rsidRPr="00F97731">
              <w:rPr>
                <w:sz w:val="24"/>
              </w:rPr>
              <w:t>Собрание</w:t>
            </w:r>
            <w:r w:rsidRPr="00F97731">
              <w:rPr>
                <w:sz w:val="24"/>
              </w:rPr>
              <w:tab/>
              <w:t>выпускников</w:t>
            </w:r>
            <w:r w:rsidRPr="00F97731">
              <w:rPr>
                <w:sz w:val="24"/>
              </w:rPr>
              <w:tab/>
              <w:t>по</w:t>
            </w:r>
            <w:r w:rsidRPr="00F97731">
              <w:rPr>
                <w:sz w:val="24"/>
              </w:rPr>
              <w:tab/>
              <w:t>организации</w:t>
            </w:r>
            <w:r w:rsidRPr="00F97731">
              <w:rPr>
                <w:sz w:val="24"/>
              </w:rPr>
              <w:tab/>
              <w:t>и проведению</w:t>
            </w:r>
            <w:r w:rsidRPr="00F97731">
              <w:rPr>
                <w:sz w:val="24"/>
              </w:rPr>
              <w:tab/>
            </w:r>
            <w:r w:rsidR="00286CDE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государственной</w:t>
            </w:r>
            <w:r w:rsidRPr="00F97731">
              <w:rPr>
                <w:sz w:val="24"/>
              </w:rPr>
              <w:tab/>
              <w:t>итоговой</w:t>
            </w:r>
          </w:p>
          <w:p w:rsidR="0075187E" w:rsidRPr="00F97731" w:rsidRDefault="004F550B">
            <w:pPr>
              <w:pStyle w:val="TableParagraph"/>
              <w:spacing w:line="264" w:lineRule="exact"/>
              <w:ind w:left="54"/>
              <w:rPr>
                <w:sz w:val="24"/>
              </w:rPr>
            </w:pPr>
            <w:r w:rsidRPr="00F97731">
              <w:rPr>
                <w:sz w:val="24"/>
              </w:rPr>
              <w:t>аттестации.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5187E" w:rsidRPr="00F97731" w:rsidRDefault="004F550B">
            <w:pPr>
              <w:pStyle w:val="TableParagraph"/>
              <w:ind w:left="161" w:right="14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апрель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75187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5187E" w:rsidRPr="00F97731" w:rsidRDefault="004F550B">
            <w:pPr>
              <w:pStyle w:val="TableParagraph"/>
              <w:ind w:left="74" w:right="-29"/>
              <w:jc w:val="center"/>
              <w:rPr>
                <w:sz w:val="24"/>
              </w:rPr>
            </w:pPr>
            <w:r w:rsidRPr="00F97731">
              <w:rPr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sz w:val="24"/>
              </w:rPr>
              <w:t>УПР</w:t>
            </w:r>
            <w:proofErr w:type="gramEnd"/>
          </w:p>
        </w:tc>
      </w:tr>
    </w:tbl>
    <w:p w:rsidR="0075187E" w:rsidRPr="00F97731" w:rsidRDefault="0075187E">
      <w:pPr>
        <w:spacing w:line="270" w:lineRule="atLeast"/>
        <w:jc w:val="center"/>
        <w:rPr>
          <w:sz w:val="24"/>
        </w:rPr>
        <w:sectPr w:rsidR="0075187E" w:rsidRPr="00F97731">
          <w:pgSz w:w="11910" w:h="16840"/>
          <w:pgMar w:top="1040" w:right="320" w:bottom="1160" w:left="720" w:header="0" w:footer="884" w:gutter="0"/>
          <w:cols w:space="720"/>
        </w:sectPr>
      </w:pPr>
    </w:p>
    <w:tbl>
      <w:tblPr>
        <w:tblW w:w="9964" w:type="dxa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5361"/>
        <w:gridCol w:w="1559"/>
        <w:gridCol w:w="2338"/>
      </w:tblGrid>
      <w:tr w:rsidR="0075187E" w:rsidRPr="00F97731">
        <w:trPr>
          <w:trHeight w:val="277"/>
        </w:trPr>
        <w:tc>
          <w:tcPr>
            <w:tcW w:w="706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58" w:lineRule="exact"/>
              <w:ind w:right="184"/>
              <w:jc w:val="right"/>
              <w:rPr>
                <w:sz w:val="24"/>
              </w:rPr>
            </w:pPr>
            <w:r w:rsidRPr="00F97731">
              <w:rPr>
                <w:sz w:val="24"/>
              </w:rPr>
              <w:lastRenderedPageBreak/>
              <w:t>15.</w:t>
            </w:r>
          </w:p>
        </w:tc>
        <w:tc>
          <w:tcPr>
            <w:tcW w:w="5361" w:type="dxa"/>
          </w:tcPr>
          <w:p w:rsidR="0075187E" w:rsidRPr="00F97731" w:rsidRDefault="004F550B">
            <w:pPr>
              <w:pStyle w:val="TableParagraph"/>
              <w:spacing w:line="258" w:lineRule="exact"/>
              <w:ind w:left="54"/>
              <w:rPr>
                <w:sz w:val="24"/>
              </w:rPr>
            </w:pPr>
            <w:r w:rsidRPr="00F97731">
              <w:rPr>
                <w:sz w:val="24"/>
              </w:rPr>
              <w:t>Сверка личных дел выпускников.</w:t>
            </w:r>
          </w:p>
          <w:p w:rsidR="0075187E" w:rsidRPr="00F97731" w:rsidRDefault="0075187E">
            <w:pPr>
              <w:pStyle w:val="TableParagraph"/>
              <w:spacing w:line="258" w:lineRule="exact"/>
              <w:ind w:left="54"/>
              <w:rPr>
                <w:sz w:val="24"/>
              </w:rPr>
            </w:pPr>
          </w:p>
        </w:tc>
        <w:tc>
          <w:tcPr>
            <w:tcW w:w="1559" w:type="dxa"/>
          </w:tcPr>
          <w:p w:rsidR="0075187E" w:rsidRPr="00F97731" w:rsidRDefault="004F550B">
            <w:pPr>
              <w:pStyle w:val="TableParagraph"/>
              <w:spacing w:line="258" w:lineRule="exact"/>
              <w:ind w:left="159" w:right="14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май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58" w:lineRule="exact"/>
              <w:ind w:left="100"/>
              <w:jc w:val="center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учебный отдел</w:t>
            </w:r>
          </w:p>
        </w:tc>
      </w:tr>
      <w:tr w:rsidR="0075187E" w:rsidRPr="00F97731">
        <w:trPr>
          <w:trHeight w:val="275"/>
        </w:trPr>
        <w:tc>
          <w:tcPr>
            <w:tcW w:w="706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 w:rsidRPr="00F97731">
              <w:rPr>
                <w:sz w:val="24"/>
              </w:rPr>
              <w:t>16.</w:t>
            </w:r>
          </w:p>
        </w:tc>
        <w:tc>
          <w:tcPr>
            <w:tcW w:w="5361" w:type="dxa"/>
          </w:tcPr>
          <w:p w:rsidR="0075187E" w:rsidRPr="00F97731" w:rsidRDefault="004F550B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 w:rsidRPr="00F97731">
              <w:rPr>
                <w:sz w:val="24"/>
              </w:rPr>
              <w:t>Анализ состояния зачетных книжек.</w:t>
            </w:r>
          </w:p>
          <w:p w:rsidR="0075187E" w:rsidRPr="00F97731" w:rsidRDefault="0075187E">
            <w:pPr>
              <w:pStyle w:val="TableParagraph"/>
              <w:spacing w:line="256" w:lineRule="exact"/>
              <w:ind w:left="54"/>
              <w:rPr>
                <w:sz w:val="24"/>
              </w:rPr>
            </w:pPr>
          </w:p>
        </w:tc>
        <w:tc>
          <w:tcPr>
            <w:tcW w:w="1559" w:type="dxa"/>
          </w:tcPr>
          <w:p w:rsidR="0075187E" w:rsidRPr="00F97731" w:rsidRDefault="004F550B">
            <w:pPr>
              <w:pStyle w:val="TableParagraph"/>
              <w:spacing w:line="256" w:lineRule="exact"/>
              <w:ind w:left="159" w:right="14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май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56" w:lineRule="exact"/>
              <w:ind w:left="74" w:right="-29"/>
              <w:jc w:val="center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 директора по ТО</w:t>
            </w:r>
          </w:p>
        </w:tc>
      </w:tr>
      <w:tr w:rsidR="0075187E" w:rsidRPr="00F97731">
        <w:trPr>
          <w:trHeight w:val="552"/>
        </w:trPr>
        <w:tc>
          <w:tcPr>
            <w:tcW w:w="706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3" w:lineRule="exact"/>
              <w:ind w:right="184"/>
              <w:jc w:val="right"/>
              <w:rPr>
                <w:sz w:val="24"/>
              </w:rPr>
            </w:pPr>
            <w:r w:rsidRPr="00F97731">
              <w:rPr>
                <w:sz w:val="24"/>
              </w:rPr>
              <w:t>17.</w:t>
            </w:r>
          </w:p>
        </w:tc>
        <w:tc>
          <w:tcPr>
            <w:tcW w:w="5361" w:type="dxa"/>
          </w:tcPr>
          <w:p w:rsidR="0075187E" w:rsidRPr="00F97731" w:rsidRDefault="004F550B">
            <w:pPr>
              <w:pStyle w:val="TableParagraph"/>
              <w:tabs>
                <w:tab w:val="left" w:pos="1481"/>
                <w:tab w:val="left" w:pos="2553"/>
                <w:tab w:val="left" w:pos="3863"/>
              </w:tabs>
              <w:spacing w:line="263" w:lineRule="exact"/>
              <w:ind w:left="54"/>
              <w:rPr>
                <w:sz w:val="24"/>
              </w:rPr>
            </w:pPr>
            <w:r w:rsidRPr="00F97731">
              <w:rPr>
                <w:sz w:val="24"/>
              </w:rPr>
              <w:t>Подготовка</w:t>
            </w:r>
            <w:r w:rsidRPr="00F97731">
              <w:rPr>
                <w:sz w:val="24"/>
              </w:rPr>
              <w:tab/>
              <w:t>сводной</w:t>
            </w:r>
            <w:r w:rsidRPr="00F97731">
              <w:rPr>
                <w:sz w:val="24"/>
              </w:rPr>
              <w:tab/>
              <w:t>ведомости</w:t>
            </w:r>
            <w:r w:rsidRPr="00F97731">
              <w:rPr>
                <w:sz w:val="24"/>
              </w:rPr>
              <w:tab/>
              <w:t>успеваемости,</w:t>
            </w:r>
          </w:p>
          <w:p w:rsidR="0075187E" w:rsidRPr="00F97731" w:rsidRDefault="004F550B">
            <w:pPr>
              <w:pStyle w:val="TableParagraph"/>
              <w:spacing w:line="269" w:lineRule="exact"/>
              <w:ind w:left="54"/>
              <w:rPr>
                <w:sz w:val="24"/>
              </w:rPr>
            </w:pPr>
            <w:r w:rsidRPr="00F97731">
              <w:rPr>
                <w:sz w:val="24"/>
              </w:rPr>
              <w:t>характеристики.</w:t>
            </w:r>
          </w:p>
        </w:tc>
        <w:tc>
          <w:tcPr>
            <w:tcW w:w="1559" w:type="dxa"/>
          </w:tcPr>
          <w:p w:rsidR="0075187E" w:rsidRPr="00F97731" w:rsidRDefault="004F550B">
            <w:pPr>
              <w:pStyle w:val="TableParagraph"/>
              <w:spacing w:before="123"/>
              <w:ind w:left="159" w:right="14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май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Pr="00F97731" w:rsidRDefault="00286CDE">
            <w:pPr>
              <w:pStyle w:val="TableParagraph"/>
              <w:spacing w:line="269" w:lineRule="exact"/>
              <w:ind w:left="223" w:right="270"/>
              <w:jc w:val="center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Кураторы </w:t>
            </w:r>
          </w:p>
        </w:tc>
      </w:tr>
      <w:tr w:rsidR="0075187E" w:rsidRPr="00F97731">
        <w:trPr>
          <w:trHeight w:val="827"/>
        </w:trPr>
        <w:tc>
          <w:tcPr>
            <w:tcW w:w="706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right="184"/>
              <w:jc w:val="right"/>
              <w:rPr>
                <w:sz w:val="24"/>
              </w:rPr>
            </w:pPr>
            <w:r w:rsidRPr="00F97731">
              <w:rPr>
                <w:sz w:val="24"/>
              </w:rPr>
              <w:t>18.</w:t>
            </w:r>
          </w:p>
        </w:tc>
        <w:tc>
          <w:tcPr>
            <w:tcW w:w="5361" w:type="dxa"/>
          </w:tcPr>
          <w:p w:rsidR="0075187E" w:rsidRPr="00F97731" w:rsidRDefault="004F550B">
            <w:pPr>
              <w:pStyle w:val="TableParagraph"/>
              <w:ind w:left="54"/>
              <w:rPr>
                <w:sz w:val="24"/>
              </w:rPr>
            </w:pPr>
            <w:r w:rsidRPr="00F97731">
              <w:rPr>
                <w:sz w:val="24"/>
              </w:rPr>
              <w:t xml:space="preserve">Организация работы </w:t>
            </w:r>
            <w:r w:rsidR="00286CDE" w:rsidRPr="00F97731">
              <w:rPr>
                <w:sz w:val="24"/>
              </w:rPr>
              <w:t>кураторов</w:t>
            </w:r>
            <w:r w:rsidRPr="00F97731">
              <w:rPr>
                <w:sz w:val="24"/>
              </w:rPr>
              <w:t xml:space="preserve"> по подготовке документов выпускников</w:t>
            </w:r>
          </w:p>
          <w:p w:rsidR="0075187E" w:rsidRPr="00F97731" w:rsidRDefault="0075187E">
            <w:pPr>
              <w:pStyle w:val="TableParagraph"/>
              <w:spacing w:line="269" w:lineRule="exact"/>
              <w:ind w:left="54"/>
              <w:rPr>
                <w:sz w:val="24"/>
              </w:rPr>
            </w:pPr>
          </w:p>
        </w:tc>
        <w:tc>
          <w:tcPr>
            <w:tcW w:w="1559" w:type="dxa"/>
          </w:tcPr>
          <w:p w:rsidR="0075187E" w:rsidRPr="00F97731" w:rsidRDefault="0075187E">
            <w:pPr>
              <w:pStyle w:val="TableParagraph"/>
              <w:spacing w:before="9"/>
              <w:rPr>
                <w:b/>
              </w:rPr>
            </w:pPr>
          </w:p>
          <w:p w:rsidR="0075187E" w:rsidRPr="00F97731" w:rsidRDefault="004F550B">
            <w:pPr>
              <w:pStyle w:val="TableParagraph"/>
              <w:ind w:left="159" w:right="14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май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left="74" w:right="-29"/>
              <w:jc w:val="center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75187E" w:rsidRPr="00F97731">
        <w:trPr>
          <w:trHeight w:val="1136"/>
        </w:trPr>
        <w:tc>
          <w:tcPr>
            <w:tcW w:w="706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right="184"/>
              <w:jc w:val="right"/>
              <w:rPr>
                <w:sz w:val="24"/>
              </w:rPr>
            </w:pPr>
            <w:r w:rsidRPr="00F97731">
              <w:rPr>
                <w:sz w:val="24"/>
              </w:rPr>
              <w:t>19.</w:t>
            </w:r>
          </w:p>
        </w:tc>
        <w:tc>
          <w:tcPr>
            <w:tcW w:w="5361" w:type="dxa"/>
          </w:tcPr>
          <w:p w:rsidR="0075187E" w:rsidRPr="00F97731" w:rsidRDefault="004F550B" w:rsidP="00286CDE">
            <w:pPr>
              <w:pStyle w:val="TableParagraph"/>
              <w:tabs>
                <w:tab w:val="left" w:pos="2522"/>
                <w:tab w:val="left" w:pos="4194"/>
              </w:tabs>
              <w:ind w:left="54" w:right="22"/>
              <w:rPr>
                <w:sz w:val="24"/>
              </w:rPr>
            </w:pPr>
            <w:r w:rsidRPr="00F97731">
              <w:rPr>
                <w:sz w:val="24"/>
              </w:rPr>
              <w:t>Обеспечение информационного сопровождения подготовки выпускников и результатов государственной</w:t>
            </w:r>
            <w:r w:rsidR="00286CDE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итоговой</w:t>
            </w:r>
            <w:r w:rsidR="00286CDE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 xml:space="preserve">аттестации </w:t>
            </w:r>
          </w:p>
          <w:p w:rsidR="0075187E" w:rsidRPr="00F97731" w:rsidRDefault="0075187E">
            <w:pPr>
              <w:pStyle w:val="TableParagraph"/>
              <w:spacing w:line="270" w:lineRule="atLeast"/>
              <w:ind w:left="54" w:right="26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4F550B">
            <w:pPr>
              <w:pStyle w:val="TableParagraph"/>
              <w:ind w:left="161" w:right="13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май-июнь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jc w:val="center"/>
              <w:rPr>
                <w:iCs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75187E" w:rsidRPr="00F97731">
        <w:trPr>
          <w:trHeight w:val="551"/>
        </w:trPr>
        <w:tc>
          <w:tcPr>
            <w:tcW w:w="706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right="184"/>
              <w:jc w:val="right"/>
              <w:rPr>
                <w:sz w:val="24"/>
              </w:rPr>
            </w:pPr>
            <w:r w:rsidRPr="00F97731">
              <w:rPr>
                <w:sz w:val="24"/>
              </w:rPr>
              <w:t>20.</w:t>
            </w:r>
          </w:p>
        </w:tc>
        <w:tc>
          <w:tcPr>
            <w:tcW w:w="5361" w:type="dxa"/>
          </w:tcPr>
          <w:p w:rsidR="0075187E" w:rsidRPr="00F97731" w:rsidRDefault="004F550B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 w:rsidRPr="00F97731">
              <w:rPr>
                <w:sz w:val="24"/>
              </w:rPr>
              <w:t xml:space="preserve">Мониторинг оценки качества </w:t>
            </w:r>
            <w:proofErr w:type="gramStart"/>
            <w:r w:rsidRPr="00F97731">
              <w:rPr>
                <w:sz w:val="24"/>
              </w:rPr>
              <w:t>образовательных</w:t>
            </w:r>
            <w:proofErr w:type="gramEnd"/>
          </w:p>
          <w:p w:rsidR="0075187E" w:rsidRPr="00F97731" w:rsidRDefault="004F550B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 w:rsidRPr="00F97731">
              <w:rPr>
                <w:sz w:val="24"/>
              </w:rPr>
              <w:t>услуг выпускниками и их родителями.</w:t>
            </w:r>
          </w:p>
        </w:tc>
        <w:tc>
          <w:tcPr>
            <w:tcW w:w="1559" w:type="dxa"/>
          </w:tcPr>
          <w:p w:rsidR="0075187E" w:rsidRPr="00F97731" w:rsidRDefault="004F550B">
            <w:pPr>
              <w:pStyle w:val="TableParagraph"/>
              <w:spacing w:before="125"/>
              <w:ind w:left="161" w:right="138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май-июнь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jc w:val="center"/>
              <w:rPr>
                <w:iCs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75187E" w:rsidRPr="00F97731">
        <w:trPr>
          <w:trHeight w:val="1380"/>
        </w:trPr>
        <w:tc>
          <w:tcPr>
            <w:tcW w:w="706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5" w:lineRule="exact"/>
              <w:ind w:right="184"/>
              <w:jc w:val="right"/>
              <w:rPr>
                <w:sz w:val="24"/>
              </w:rPr>
            </w:pPr>
            <w:r w:rsidRPr="00F97731">
              <w:rPr>
                <w:sz w:val="24"/>
              </w:rPr>
              <w:t>21.</w:t>
            </w:r>
          </w:p>
        </w:tc>
        <w:tc>
          <w:tcPr>
            <w:tcW w:w="5361" w:type="dxa"/>
          </w:tcPr>
          <w:p w:rsidR="0075187E" w:rsidRPr="00F97731" w:rsidRDefault="004F550B" w:rsidP="00286CDE">
            <w:pPr>
              <w:pStyle w:val="TableParagraph"/>
              <w:ind w:left="54" w:right="26"/>
              <w:rPr>
                <w:sz w:val="24"/>
              </w:rPr>
            </w:pPr>
            <w:r w:rsidRPr="00F97731">
              <w:rPr>
                <w:sz w:val="24"/>
              </w:rPr>
              <w:t xml:space="preserve">Совещание – инструктаж с членами государственной экзаменационной комиссии и апелляционной комиссии по требованиям </w:t>
            </w:r>
            <w:proofErr w:type="gramStart"/>
            <w:r w:rsidRPr="00F97731">
              <w:rPr>
                <w:sz w:val="24"/>
              </w:rPr>
              <w:t>к</w:t>
            </w:r>
            <w:proofErr w:type="gramEnd"/>
          </w:p>
          <w:p w:rsidR="0075187E" w:rsidRPr="00F97731" w:rsidRDefault="00286CDE" w:rsidP="00286CDE">
            <w:pPr>
              <w:pStyle w:val="TableParagraph"/>
              <w:tabs>
                <w:tab w:val="left" w:pos="2347"/>
                <w:tab w:val="left" w:pos="4168"/>
              </w:tabs>
              <w:spacing w:line="276" w:lineRule="exact"/>
              <w:ind w:left="54" w:right="26"/>
              <w:rPr>
                <w:sz w:val="24"/>
              </w:rPr>
            </w:pPr>
            <w:r w:rsidRPr="00F97731">
              <w:rPr>
                <w:sz w:val="24"/>
              </w:rPr>
              <w:t>п</w:t>
            </w:r>
            <w:r w:rsidR="004F550B" w:rsidRPr="00F97731">
              <w:rPr>
                <w:sz w:val="24"/>
              </w:rPr>
              <w:t>роведению</w:t>
            </w:r>
            <w:r w:rsidRPr="00F97731">
              <w:rPr>
                <w:sz w:val="24"/>
              </w:rPr>
              <w:t xml:space="preserve"> </w:t>
            </w:r>
            <w:r w:rsidR="004F550B" w:rsidRPr="00F97731">
              <w:rPr>
                <w:sz w:val="24"/>
              </w:rPr>
              <w:t>защиты</w:t>
            </w:r>
            <w:r w:rsidR="004F550B" w:rsidRPr="00F97731">
              <w:rPr>
                <w:sz w:val="24"/>
              </w:rPr>
              <w:tab/>
            </w:r>
            <w:r w:rsidR="004F550B" w:rsidRPr="00F97731">
              <w:rPr>
                <w:spacing w:val="-1"/>
                <w:sz w:val="24"/>
              </w:rPr>
              <w:t xml:space="preserve">выпускных </w:t>
            </w:r>
            <w:r w:rsidR="004F550B" w:rsidRPr="00F97731">
              <w:rPr>
                <w:sz w:val="24"/>
              </w:rPr>
              <w:t>квалификационных работ.</w:t>
            </w:r>
          </w:p>
        </w:tc>
        <w:tc>
          <w:tcPr>
            <w:tcW w:w="1559" w:type="dxa"/>
          </w:tcPr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1"/>
              </w:rPr>
            </w:pPr>
          </w:p>
          <w:p w:rsidR="0075187E" w:rsidRPr="00F97731" w:rsidRDefault="004F550B">
            <w:pPr>
              <w:pStyle w:val="TableParagraph"/>
              <w:ind w:left="161" w:right="14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июнь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  <w:iCs/>
                <w:sz w:val="21"/>
              </w:rPr>
            </w:pPr>
          </w:p>
          <w:p w:rsidR="0075187E" w:rsidRPr="00F97731" w:rsidRDefault="004F550B">
            <w:pPr>
              <w:pStyle w:val="TableParagraph"/>
              <w:ind w:left="101"/>
              <w:jc w:val="center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Директор</w:t>
            </w:r>
          </w:p>
          <w:p w:rsidR="0075187E" w:rsidRPr="00F97731" w:rsidRDefault="004F550B">
            <w:pPr>
              <w:pStyle w:val="TableParagraph"/>
              <w:ind w:left="101"/>
              <w:jc w:val="center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75187E" w:rsidRPr="00F97731">
        <w:trPr>
          <w:trHeight w:val="1106"/>
        </w:trPr>
        <w:tc>
          <w:tcPr>
            <w:tcW w:w="706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5" w:lineRule="exact"/>
              <w:ind w:right="184"/>
              <w:jc w:val="right"/>
              <w:rPr>
                <w:sz w:val="24"/>
              </w:rPr>
            </w:pPr>
            <w:r w:rsidRPr="00F97731">
              <w:rPr>
                <w:sz w:val="24"/>
              </w:rPr>
              <w:t>22.</w:t>
            </w:r>
          </w:p>
        </w:tc>
        <w:tc>
          <w:tcPr>
            <w:tcW w:w="5361" w:type="dxa"/>
          </w:tcPr>
          <w:p w:rsidR="0075187E" w:rsidRPr="00F97731" w:rsidRDefault="004F550B">
            <w:pPr>
              <w:pStyle w:val="TableParagraph"/>
              <w:tabs>
                <w:tab w:val="left" w:pos="1603"/>
                <w:tab w:val="left" w:pos="1965"/>
                <w:tab w:val="left" w:pos="2522"/>
                <w:tab w:val="left" w:pos="2867"/>
                <w:tab w:val="left" w:pos="3795"/>
                <w:tab w:val="left" w:pos="4150"/>
                <w:tab w:val="left" w:pos="4194"/>
                <w:tab w:val="left" w:pos="5203"/>
              </w:tabs>
              <w:ind w:left="54" w:right="26"/>
              <w:rPr>
                <w:sz w:val="24"/>
              </w:rPr>
            </w:pPr>
            <w:r w:rsidRPr="00F97731">
              <w:rPr>
                <w:sz w:val="24"/>
              </w:rPr>
              <w:t>Подготовить</w:t>
            </w:r>
            <w:r w:rsidRPr="00F97731">
              <w:rPr>
                <w:sz w:val="24"/>
              </w:rPr>
              <w:tab/>
              <w:t>и</w:t>
            </w:r>
            <w:r w:rsidRPr="00F97731">
              <w:rPr>
                <w:sz w:val="24"/>
              </w:rPr>
              <w:tab/>
              <w:t>издать</w:t>
            </w:r>
            <w:r w:rsidRPr="00F97731">
              <w:rPr>
                <w:sz w:val="24"/>
              </w:rPr>
              <w:tab/>
              <w:t>приказ</w:t>
            </w:r>
            <w:r w:rsidRPr="00F97731">
              <w:rPr>
                <w:sz w:val="24"/>
              </w:rPr>
              <w:tab/>
              <w:t>о</w:t>
            </w:r>
            <w:r w:rsidRPr="00F97731">
              <w:rPr>
                <w:sz w:val="24"/>
              </w:rPr>
              <w:tab/>
              <w:t>допуске</w:t>
            </w:r>
            <w:r w:rsidRPr="00F97731">
              <w:rPr>
                <w:sz w:val="24"/>
              </w:rPr>
              <w:tab/>
              <w:t>к государственной</w:t>
            </w:r>
            <w:r w:rsidR="00286CDE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ab/>
              <w:t>итоговой</w:t>
            </w:r>
            <w:r w:rsidR="00286CDE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аттестации</w:t>
            </w:r>
          </w:p>
          <w:p w:rsidR="0075187E" w:rsidRPr="00F97731" w:rsidRDefault="004F550B">
            <w:pPr>
              <w:pStyle w:val="TableParagraph"/>
              <w:tabs>
                <w:tab w:val="left" w:pos="1732"/>
                <w:tab w:val="left" w:pos="2171"/>
                <w:tab w:val="left" w:pos="3855"/>
                <w:tab w:val="left" w:pos="4287"/>
              </w:tabs>
              <w:spacing w:line="270" w:lineRule="atLeast"/>
              <w:ind w:left="54" w:right="26"/>
              <w:rPr>
                <w:sz w:val="24"/>
              </w:rPr>
            </w:pPr>
            <w:r w:rsidRPr="00F97731">
              <w:rPr>
                <w:sz w:val="24"/>
              </w:rPr>
              <w:t>выпускников</w:t>
            </w:r>
            <w:r w:rsidRPr="00F97731">
              <w:rPr>
                <w:sz w:val="24"/>
              </w:rPr>
              <w:tab/>
              <w:t>в</w:t>
            </w:r>
            <w:r w:rsidRPr="00F97731">
              <w:rPr>
                <w:sz w:val="24"/>
              </w:rPr>
              <w:tab/>
              <w:t>соответствии</w:t>
            </w:r>
            <w:r w:rsidRPr="00F97731">
              <w:rPr>
                <w:sz w:val="24"/>
              </w:rPr>
              <w:tab/>
              <w:t>с</w:t>
            </w:r>
            <w:r w:rsidRPr="00F97731">
              <w:rPr>
                <w:sz w:val="24"/>
              </w:rPr>
              <w:tab/>
              <w:t>решением Педагогического Совета</w:t>
            </w:r>
          </w:p>
        </w:tc>
        <w:tc>
          <w:tcPr>
            <w:tcW w:w="1559" w:type="dxa"/>
          </w:tcPr>
          <w:p w:rsidR="0075187E" w:rsidRPr="00F97731" w:rsidRDefault="0075187E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5187E" w:rsidRPr="00F97731" w:rsidRDefault="004F550B">
            <w:pPr>
              <w:pStyle w:val="TableParagraph"/>
              <w:ind w:left="161" w:right="14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июнь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ind w:left="74" w:right="-29"/>
              <w:jc w:val="center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зам. 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</w:p>
        </w:tc>
      </w:tr>
      <w:tr w:rsidR="0075187E" w:rsidRPr="00F97731">
        <w:trPr>
          <w:trHeight w:val="752"/>
        </w:trPr>
        <w:tc>
          <w:tcPr>
            <w:tcW w:w="706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right="184"/>
              <w:jc w:val="right"/>
              <w:rPr>
                <w:sz w:val="24"/>
              </w:rPr>
            </w:pPr>
            <w:r w:rsidRPr="00F97731">
              <w:rPr>
                <w:sz w:val="24"/>
              </w:rPr>
              <w:t>23.</w:t>
            </w:r>
          </w:p>
        </w:tc>
        <w:tc>
          <w:tcPr>
            <w:tcW w:w="5361" w:type="dxa"/>
          </w:tcPr>
          <w:p w:rsidR="0075187E" w:rsidRPr="00F97731" w:rsidRDefault="004F550B">
            <w:pPr>
              <w:pStyle w:val="TableParagraph"/>
              <w:tabs>
                <w:tab w:val="left" w:pos="1443"/>
                <w:tab w:val="left" w:pos="3530"/>
              </w:tabs>
              <w:ind w:left="54" w:right="23"/>
              <w:rPr>
                <w:sz w:val="24"/>
              </w:rPr>
            </w:pPr>
            <w:r w:rsidRPr="00F97731">
              <w:rPr>
                <w:sz w:val="24"/>
              </w:rPr>
              <w:t>Заседания</w:t>
            </w:r>
            <w:r w:rsidRPr="00F97731">
              <w:rPr>
                <w:sz w:val="24"/>
              </w:rPr>
              <w:tab/>
              <w:t>государственной</w:t>
            </w:r>
            <w:r w:rsidRPr="00F97731">
              <w:rPr>
                <w:sz w:val="24"/>
              </w:rPr>
              <w:tab/>
            </w:r>
            <w:r w:rsidRPr="00F97731">
              <w:rPr>
                <w:spacing w:val="-1"/>
                <w:sz w:val="24"/>
              </w:rPr>
              <w:t xml:space="preserve">экзаменационной </w:t>
            </w:r>
            <w:r w:rsidRPr="00F97731">
              <w:rPr>
                <w:sz w:val="24"/>
              </w:rPr>
              <w:t>комиссии.</w:t>
            </w:r>
          </w:p>
        </w:tc>
        <w:tc>
          <w:tcPr>
            <w:tcW w:w="1559" w:type="dxa"/>
          </w:tcPr>
          <w:p w:rsidR="0075187E" w:rsidRPr="00F97731" w:rsidRDefault="004F550B" w:rsidP="00B41BBB">
            <w:pPr>
              <w:pStyle w:val="TableParagraph"/>
              <w:spacing w:line="269" w:lineRule="exact"/>
              <w:ind w:left="22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по расписанию ГИА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Pr="00F97731" w:rsidRDefault="0075187E">
            <w:pPr>
              <w:pStyle w:val="TableParagraph"/>
              <w:spacing w:before="9"/>
              <w:jc w:val="center"/>
              <w:rPr>
                <w:b/>
                <w:iCs/>
              </w:rPr>
            </w:pPr>
          </w:p>
          <w:p w:rsidR="0075187E" w:rsidRPr="00F97731" w:rsidRDefault="004F550B">
            <w:pPr>
              <w:pStyle w:val="TableParagraph"/>
              <w:ind w:left="712" w:right="124" w:hanging="468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председатель ГЭК директор</w:t>
            </w:r>
          </w:p>
        </w:tc>
      </w:tr>
      <w:tr w:rsidR="0075187E" w:rsidRPr="00F97731">
        <w:trPr>
          <w:trHeight w:val="1103"/>
        </w:trPr>
        <w:tc>
          <w:tcPr>
            <w:tcW w:w="706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right="184"/>
              <w:jc w:val="right"/>
              <w:rPr>
                <w:sz w:val="24"/>
              </w:rPr>
            </w:pPr>
            <w:r w:rsidRPr="00F97731">
              <w:rPr>
                <w:sz w:val="24"/>
              </w:rPr>
              <w:t>24.</w:t>
            </w:r>
          </w:p>
        </w:tc>
        <w:tc>
          <w:tcPr>
            <w:tcW w:w="5361" w:type="dxa"/>
          </w:tcPr>
          <w:p w:rsidR="0075187E" w:rsidRPr="00F97731" w:rsidRDefault="004F550B" w:rsidP="00286CDE">
            <w:pPr>
              <w:pStyle w:val="TableParagraph"/>
              <w:tabs>
                <w:tab w:val="left" w:pos="1796"/>
                <w:tab w:val="left" w:pos="3592"/>
              </w:tabs>
              <w:ind w:left="54" w:right="26"/>
              <w:rPr>
                <w:sz w:val="24"/>
              </w:rPr>
            </w:pPr>
            <w:r w:rsidRPr="00F97731">
              <w:rPr>
                <w:sz w:val="24"/>
              </w:rPr>
              <w:t>Итоговое</w:t>
            </w:r>
            <w:r w:rsidR="00286CDE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заседание</w:t>
            </w:r>
            <w:r w:rsidR="00286CDE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государственной экзаменационной комиссии.</w:t>
            </w:r>
          </w:p>
        </w:tc>
        <w:tc>
          <w:tcPr>
            <w:tcW w:w="1559" w:type="dxa"/>
          </w:tcPr>
          <w:p w:rsidR="0075187E" w:rsidRPr="00F97731" w:rsidRDefault="00286CDE">
            <w:pPr>
              <w:pStyle w:val="TableParagraph"/>
              <w:spacing w:line="270" w:lineRule="atLeast"/>
              <w:ind w:left="161" w:right="141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п</w:t>
            </w:r>
            <w:r w:rsidR="004F550B" w:rsidRPr="00F97731">
              <w:rPr>
                <w:sz w:val="24"/>
              </w:rPr>
              <w:t>о расписанию ГИА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Pr="00F97731" w:rsidRDefault="0075187E">
            <w:pPr>
              <w:pStyle w:val="TableParagraph"/>
              <w:spacing w:before="9"/>
              <w:rPr>
                <w:b/>
                <w:iCs/>
              </w:rPr>
            </w:pPr>
          </w:p>
          <w:p w:rsidR="0075187E" w:rsidRPr="00F97731" w:rsidRDefault="004F550B">
            <w:pPr>
              <w:pStyle w:val="TableParagraph"/>
              <w:ind w:left="712" w:right="124" w:hanging="468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председатель ГЭК директор</w:t>
            </w:r>
          </w:p>
        </w:tc>
      </w:tr>
      <w:tr w:rsidR="0075187E" w:rsidRPr="00F97731">
        <w:trPr>
          <w:trHeight w:val="551"/>
        </w:trPr>
        <w:tc>
          <w:tcPr>
            <w:tcW w:w="706" w:type="dxa"/>
            <w:tcBorders>
              <w:left w:val="single" w:sz="12" w:space="0" w:color="000000"/>
              <w:bottom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right="184"/>
              <w:jc w:val="right"/>
              <w:rPr>
                <w:sz w:val="24"/>
              </w:rPr>
            </w:pPr>
            <w:r w:rsidRPr="00F97731">
              <w:rPr>
                <w:sz w:val="24"/>
              </w:rPr>
              <w:t>25.</w:t>
            </w:r>
          </w:p>
        </w:tc>
        <w:tc>
          <w:tcPr>
            <w:tcW w:w="5361" w:type="dxa"/>
            <w:tcBorders>
              <w:bottom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left="54"/>
              <w:rPr>
                <w:sz w:val="24"/>
              </w:rPr>
            </w:pPr>
            <w:r w:rsidRPr="00F97731">
              <w:rPr>
                <w:sz w:val="24"/>
              </w:rPr>
              <w:t>Торжественное вручение дипломов выпускникам</w:t>
            </w:r>
          </w:p>
          <w:p w:rsidR="0075187E" w:rsidRPr="00F97731" w:rsidRDefault="004F550B">
            <w:pPr>
              <w:pStyle w:val="TableParagraph"/>
              <w:spacing w:line="269" w:lineRule="exact"/>
              <w:ind w:left="54"/>
              <w:rPr>
                <w:sz w:val="24"/>
              </w:rPr>
            </w:pPr>
            <w:r w:rsidRPr="00F97731">
              <w:rPr>
                <w:sz w:val="24"/>
              </w:rPr>
              <w:t>колледжа.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before="125"/>
              <w:ind w:left="161" w:right="140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30 июня</w:t>
            </w:r>
          </w:p>
        </w:tc>
        <w:tc>
          <w:tcPr>
            <w:tcW w:w="2338" w:type="dxa"/>
            <w:tcBorders>
              <w:bottom w:val="single" w:sz="12" w:space="0" w:color="000000"/>
              <w:right w:val="single" w:sz="12" w:space="0" w:color="000000"/>
            </w:tcBorders>
          </w:tcPr>
          <w:p w:rsidR="0075187E" w:rsidRPr="00F97731" w:rsidRDefault="00286CDE">
            <w:pPr>
              <w:pStyle w:val="TableParagraph"/>
              <w:spacing w:before="125"/>
              <w:ind w:left="99"/>
              <w:jc w:val="center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директор</w:t>
            </w:r>
          </w:p>
        </w:tc>
      </w:tr>
    </w:tbl>
    <w:p w:rsidR="0075187E" w:rsidRPr="00F97731" w:rsidRDefault="0075187E">
      <w:pPr>
        <w:jc w:val="center"/>
        <w:rPr>
          <w:sz w:val="24"/>
        </w:rPr>
        <w:sectPr w:rsidR="0075187E" w:rsidRPr="00F97731">
          <w:pgSz w:w="11910" w:h="16840"/>
          <w:pgMar w:top="1120" w:right="320" w:bottom="1080" w:left="720" w:header="0" w:footer="884" w:gutter="0"/>
          <w:cols w:space="720"/>
        </w:sectPr>
      </w:pPr>
    </w:p>
    <w:p w:rsidR="0075187E" w:rsidRPr="00F97731" w:rsidRDefault="004F550B">
      <w:pPr>
        <w:pStyle w:val="a5"/>
        <w:spacing w:before="75"/>
        <w:ind w:left="3099"/>
        <w:rPr>
          <w:rFonts w:ascii="Times New Roman" w:hAnsi="Times New Roman" w:cs="Times New Roman"/>
        </w:rPr>
      </w:pPr>
      <w:bookmarkStart w:id="15" w:name="_bookmark15"/>
      <w:bookmarkEnd w:id="15"/>
      <w:r w:rsidRPr="00F97731">
        <w:rPr>
          <w:rFonts w:ascii="Times New Roman" w:hAnsi="Times New Roman" w:cs="Times New Roman"/>
        </w:rPr>
        <w:lastRenderedPageBreak/>
        <w:t xml:space="preserve">План </w:t>
      </w:r>
      <w:proofErr w:type="spellStart"/>
      <w:r w:rsidRPr="00F97731">
        <w:rPr>
          <w:rFonts w:ascii="Times New Roman" w:hAnsi="Times New Roman" w:cs="Times New Roman"/>
        </w:rPr>
        <w:t>профориентационной</w:t>
      </w:r>
      <w:proofErr w:type="spellEnd"/>
      <w:r w:rsidRPr="00F97731">
        <w:rPr>
          <w:rFonts w:ascii="Times New Roman" w:hAnsi="Times New Roman" w:cs="Times New Roman"/>
        </w:rPr>
        <w:t xml:space="preserve"> работы</w:t>
      </w:r>
    </w:p>
    <w:p w:rsidR="0075187E" w:rsidRPr="00F97731" w:rsidRDefault="0075187E">
      <w:pPr>
        <w:pStyle w:val="a5"/>
        <w:spacing w:before="3"/>
        <w:rPr>
          <w:rFonts w:ascii="Times New Roman" w:hAnsi="Times New Roman" w:cs="Times New Roman"/>
        </w:rPr>
      </w:pPr>
    </w:p>
    <w:tbl>
      <w:tblPr>
        <w:tblW w:w="10068" w:type="dxa"/>
        <w:tblInd w:w="5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4939"/>
        <w:gridCol w:w="2025"/>
        <w:gridCol w:w="2217"/>
      </w:tblGrid>
      <w:tr w:rsidR="0075187E" w:rsidRPr="00F97731">
        <w:trPr>
          <w:trHeight w:val="551"/>
        </w:trPr>
        <w:tc>
          <w:tcPr>
            <w:tcW w:w="887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73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F9773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9773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97731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217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73" w:lineRule="exact"/>
              <w:ind w:left="227"/>
              <w:jc w:val="center"/>
              <w:rPr>
                <w:b/>
                <w:sz w:val="24"/>
                <w:szCs w:val="24"/>
              </w:rPr>
            </w:pPr>
            <w:r w:rsidRPr="00F9773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5187E" w:rsidRPr="00F97731">
        <w:trPr>
          <w:trHeight w:val="551"/>
        </w:trPr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7" w:lineRule="exact"/>
              <w:ind w:left="467"/>
              <w:jc w:val="center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1.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286CD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Подведение итогов работы приёмной комиссии.</w:t>
            </w:r>
            <w:r w:rsidR="00286CDE" w:rsidRPr="00F97731">
              <w:rPr>
                <w:sz w:val="24"/>
                <w:szCs w:val="24"/>
              </w:rPr>
              <w:t xml:space="preserve"> </w:t>
            </w:r>
            <w:r w:rsidRPr="00F97731">
              <w:rPr>
                <w:sz w:val="24"/>
                <w:szCs w:val="24"/>
              </w:rPr>
              <w:t>Анализ результатов приёма 202</w:t>
            </w:r>
            <w:r w:rsidR="00286CDE" w:rsidRPr="00F97731">
              <w:rPr>
                <w:sz w:val="24"/>
                <w:szCs w:val="24"/>
              </w:rPr>
              <w:t>4</w:t>
            </w:r>
            <w:r w:rsidRPr="00F9773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356E09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Ответственный</w:t>
            </w:r>
          </w:p>
          <w:p w:rsidR="0075187E" w:rsidRPr="00F97731" w:rsidRDefault="004F550B" w:rsidP="00356E09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секретарь ПК</w:t>
            </w:r>
          </w:p>
        </w:tc>
      </w:tr>
      <w:tr w:rsidR="0075187E" w:rsidRPr="00F97731">
        <w:trPr>
          <w:trHeight w:val="551"/>
        </w:trPr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467"/>
              <w:jc w:val="center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2.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286CD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Отчёт о приёмной кампании 202</w:t>
            </w:r>
            <w:r w:rsidR="00286CDE" w:rsidRPr="00F97731">
              <w:rPr>
                <w:sz w:val="24"/>
                <w:szCs w:val="24"/>
              </w:rPr>
              <w:t>4</w:t>
            </w:r>
            <w:r w:rsidRPr="00F9773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356E09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Ответственный</w:t>
            </w:r>
          </w:p>
          <w:p w:rsidR="0075187E" w:rsidRPr="00F97731" w:rsidRDefault="004F550B" w:rsidP="00356E09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секретарь ПК</w:t>
            </w:r>
          </w:p>
        </w:tc>
      </w:tr>
      <w:tr w:rsidR="0075187E" w:rsidRPr="00F97731">
        <w:trPr>
          <w:trHeight w:val="551"/>
        </w:trPr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467"/>
              <w:jc w:val="center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3.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286CDE">
            <w:pPr>
              <w:pStyle w:val="TableParagraph"/>
              <w:tabs>
                <w:tab w:val="left" w:pos="1669"/>
                <w:tab w:val="left" w:pos="2637"/>
                <w:tab w:val="left" w:pos="3369"/>
              </w:tabs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Составление</w:t>
            </w:r>
            <w:r w:rsidRPr="00F97731">
              <w:rPr>
                <w:sz w:val="24"/>
                <w:szCs w:val="24"/>
              </w:rPr>
              <w:tab/>
              <w:t>планов</w:t>
            </w:r>
            <w:r w:rsidR="00286CDE" w:rsidRPr="00F97731">
              <w:rPr>
                <w:sz w:val="24"/>
                <w:szCs w:val="24"/>
              </w:rPr>
              <w:t xml:space="preserve"> </w:t>
            </w:r>
            <w:r w:rsidRPr="00F97731">
              <w:rPr>
                <w:sz w:val="24"/>
                <w:szCs w:val="24"/>
              </w:rPr>
              <w:t>ПОР</w:t>
            </w:r>
            <w:r w:rsidR="00286CDE" w:rsidRPr="00F97731">
              <w:rPr>
                <w:sz w:val="24"/>
                <w:szCs w:val="24"/>
              </w:rPr>
              <w:t xml:space="preserve"> </w:t>
            </w:r>
            <w:r w:rsidRPr="00F97731">
              <w:rPr>
                <w:sz w:val="24"/>
                <w:szCs w:val="24"/>
              </w:rPr>
              <w:t>преподавателями</w:t>
            </w:r>
            <w:r w:rsidR="00286CDE" w:rsidRPr="00F97731">
              <w:rPr>
                <w:sz w:val="24"/>
                <w:szCs w:val="24"/>
              </w:rPr>
              <w:t xml:space="preserve"> </w:t>
            </w:r>
            <w:r w:rsidRPr="00F97731">
              <w:rPr>
                <w:sz w:val="24"/>
                <w:szCs w:val="24"/>
              </w:rPr>
              <w:t>дисциплин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Сентябрь- октябрь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356E09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Преподаватели</w:t>
            </w:r>
          </w:p>
          <w:p w:rsidR="0075187E" w:rsidRPr="00F97731" w:rsidRDefault="0075187E" w:rsidP="00356E0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87E" w:rsidRPr="00F97731">
        <w:trPr>
          <w:trHeight w:val="547"/>
        </w:trPr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70" w:lineRule="exact"/>
              <w:ind w:left="467"/>
              <w:jc w:val="center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4.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286CDE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Внести изменения и поправки в нормативные документы Приёмной комиссии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Декабрь- февраль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356E09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 xml:space="preserve">Директор, зам. Директора по </w:t>
            </w:r>
            <w:proofErr w:type="gramStart"/>
            <w:r w:rsidRPr="00F97731">
              <w:rPr>
                <w:sz w:val="24"/>
                <w:szCs w:val="24"/>
              </w:rPr>
              <w:t>УПР</w:t>
            </w:r>
            <w:proofErr w:type="gramEnd"/>
          </w:p>
          <w:p w:rsidR="0075187E" w:rsidRPr="00F97731" w:rsidRDefault="0075187E" w:rsidP="00356E0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87E" w:rsidRPr="00F97731">
        <w:trPr>
          <w:trHeight w:val="828"/>
        </w:trPr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467"/>
              <w:jc w:val="center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5.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286CDE">
            <w:pPr>
              <w:pStyle w:val="TableParagraph"/>
              <w:tabs>
                <w:tab w:val="left" w:pos="1676"/>
                <w:tab w:val="left" w:pos="3412"/>
                <w:tab w:val="left" w:pos="3908"/>
              </w:tabs>
              <w:ind w:right="87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Разработка,</w:t>
            </w:r>
            <w:r w:rsidRPr="00F97731">
              <w:rPr>
                <w:sz w:val="24"/>
                <w:szCs w:val="24"/>
              </w:rPr>
              <w:tab/>
              <w:t>изготовление</w:t>
            </w:r>
            <w:r w:rsidRPr="00F97731">
              <w:rPr>
                <w:sz w:val="24"/>
                <w:szCs w:val="24"/>
              </w:rPr>
              <w:tab/>
              <w:t>и</w:t>
            </w:r>
            <w:r w:rsidR="009D20C6" w:rsidRPr="00F97731">
              <w:rPr>
                <w:sz w:val="24"/>
                <w:szCs w:val="24"/>
              </w:rPr>
              <w:t xml:space="preserve"> </w:t>
            </w:r>
            <w:r w:rsidRPr="00F97731">
              <w:rPr>
                <w:sz w:val="24"/>
                <w:szCs w:val="24"/>
              </w:rPr>
              <w:t xml:space="preserve">размещение </w:t>
            </w:r>
            <w:proofErr w:type="gramStart"/>
            <w:r w:rsidRPr="00F97731">
              <w:rPr>
                <w:sz w:val="24"/>
                <w:szCs w:val="24"/>
              </w:rPr>
              <w:t>информационных</w:t>
            </w:r>
            <w:proofErr w:type="gramEnd"/>
            <w:r w:rsidRPr="00F97731">
              <w:rPr>
                <w:sz w:val="24"/>
                <w:szCs w:val="24"/>
              </w:rPr>
              <w:t xml:space="preserve"> и рекламно -</w:t>
            </w:r>
            <w:r w:rsidR="00B41BBB">
              <w:rPr>
                <w:sz w:val="24"/>
                <w:szCs w:val="24"/>
              </w:rPr>
              <w:t xml:space="preserve"> </w:t>
            </w:r>
            <w:r w:rsidRPr="00F97731">
              <w:rPr>
                <w:sz w:val="24"/>
                <w:szCs w:val="24"/>
              </w:rPr>
              <w:t>агитационных</w:t>
            </w:r>
          </w:p>
          <w:p w:rsidR="0075187E" w:rsidRPr="00F97731" w:rsidRDefault="004F550B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материалов, и др.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B41BBB">
            <w:pPr>
              <w:pStyle w:val="TableParagraph"/>
              <w:jc w:val="bot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</w:t>
            </w:r>
            <w:r w:rsidR="004F550B" w:rsidRPr="00F97731">
              <w:rPr>
                <w:sz w:val="24"/>
                <w:szCs w:val="24"/>
              </w:rPr>
              <w:t>ктябрь</w:t>
            </w:r>
            <w:r>
              <w:rPr>
                <w:sz w:val="24"/>
                <w:szCs w:val="24"/>
              </w:rPr>
              <w:t xml:space="preserve"> </w:t>
            </w:r>
            <w:r w:rsidR="004F550B" w:rsidRPr="00F97731">
              <w:rPr>
                <w:sz w:val="24"/>
                <w:szCs w:val="24"/>
              </w:rPr>
              <w:t>– апрель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356E09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 xml:space="preserve">Директора по </w:t>
            </w:r>
            <w:proofErr w:type="gramStart"/>
            <w:r w:rsidRPr="00F97731">
              <w:rPr>
                <w:sz w:val="24"/>
                <w:szCs w:val="24"/>
              </w:rPr>
              <w:t>УПР</w:t>
            </w:r>
            <w:proofErr w:type="gramEnd"/>
          </w:p>
        </w:tc>
      </w:tr>
      <w:tr w:rsidR="0075187E" w:rsidRPr="00F97731" w:rsidTr="009D20C6">
        <w:trPr>
          <w:trHeight w:val="1142"/>
        </w:trPr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467"/>
              <w:jc w:val="center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6.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9D20C6">
            <w:pPr>
              <w:pStyle w:val="TableParagraph"/>
              <w:tabs>
                <w:tab w:val="left" w:pos="2009"/>
                <w:tab w:val="left" w:pos="4470"/>
              </w:tabs>
              <w:spacing w:line="268" w:lineRule="exact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Оформление</w:t>
            </w:r>
            <w:r w:rsidR="00286CDE" w:rsidRPr="00F97731">
              <w:rPr>
                <w:sz w:val="24"/>
                <w:szCs w:val="24"/>
              </w:rPr>
              <w:t xml:space="preserve"> </w:t>
            </w:r>
            <w:r w:rsidRPr="00F97731">
              <w:rPr>
                <w:sz w:val="24"/>
                <w:szCs w:val="24"/>
              </w:rPr>
              <w:t>информационного</w:t>
            </w:r>
            <w:r w:rsidR="00286CDE" w:rsidRPr="00F97731">
              <w:rPr>
                <w:sz w:val="24"/>
                <w:szCs w:val="24"/>
              </w:rPr>
              <w:t xml:space="preserve"> </w:t>
            </w:r>
            <w:r w:rsidRPr="00F97731">
              <w:rPr>
                <w:sz w:val="24"/>
                <w:szCs w:val="24"/>
              </w:rPr>
              <w:t>стенда</w:t>
            </w:r>
            <w:r w:rsidR="00286CDE" w:rsidRPr="00F97731">
              <w:rPr>
                <w:sz w:val="24"/>
                <w:szCs w:val="24"/>
              </w:rPr>
              <w:t xml:space="preserve"> </w:t>
            </w:r>
            <w:r w:rsidRPr="00F97731">
              <w:rPr>
                <w:sz w:val="24"/>
                <w:szCs w:val="24"/>
              </w:rPr>
              <w:t>«Абитуриент»; наполнение информацией по приёмной кампании раздела «Абитуриенту» официального сайта.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ind w:right="391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В</w:t>
            </w:r>
            <w:r w:rsidR="009D20C6" w:rsidRPr="00F97731">
              <w:rPr>
                <w:sz w:val="24"/>
                <w:szCs w:val="24"/>
              </w:rPr>
              <w:t xml:space="preserve"> </w:t>
            </w:r>
            <w:r w:rsidRPr="00F97731">
              <w:rPr>
                <w:sz w:val="24"/>
                <w:szCs w:val="24"/>
              </w:rPr>
              <w:t>течение приемной кампании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356E09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 xml:space="preserve">Директора по </w:t>
            </w:r>
            <w:proofErr w:type="gramStart"/>
            <w:r w:rsidRPr="00F97731">
              <w:rPr>
                <w:sz w:val="24"/>
                <w:szCs w:val="24"/>
              </w:rPr>
              <w:t>УПР</w:t>
            </w:r>
            <w:proofErr w:type="gramEnd"/>
          </w:p>
        </w:tc>
      </w:tr>
      <w:tr w:rsidR="0075187E" w:rsidRPr="00F97731">
        <w:trPr>
          <w:trHeight w:val="1931"/>
        </w:trPr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467"/>
              <w:jc w:val="center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7.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tabs>
                <w:tab w:val="left" w:pos="2628"/>
                <w:tab w:val="left" w:pos="3585"/>
                <w:tab w:val="left" w:pos="4410"/>
              </w:tabs>
              <w:ind w:left="117" w:right="89"/>
              <w:rPr>
                <w:sz w:val="24"/>
                <w:szCs w:val="24"/>
              </w:rPr>
            </w:pPr>
            <w:proofErr w:type="spellStart"/>
            <w:r w:rsidRPr="00F97731">
              <w:rPr>
                <w:sz w:val="24"/>
                <w:szCs w:val="24"/>
              </w:rPr>
              <w:t>Профориентационная</w:t>
            </w:r>
            <w:proofErr w:type="spellEnd"/>
            <w:r w:rsidRPr="00F97731">
              <w:rPr>
                <w:sz w:val="24"/>
                <w:szCs w:val="24"/>
              </w:rPr>
              <w:tab/>
              <w:t>работа</w:t>
            </w:r>
            <w:r w:rsidRPr="00F97731">
              <w:rPr>
                <w:sz w:val="24"/>
                <w:szCs w:val="24"/>
              </w:rPr>
              <w:tab/>
              <w:t>через активы</w:t>
            </w:r>
            <w:r w:rsidR="009D20C6" w:rsidRPr="00F97731">
              <w:rPr>
                <w:sz w:val="24"/>
                <w:szCs w:val="24"/>
              </w:rPr>
              <w:t xml:space="preserve"> </w:t>
            </w:r>
            <w:r w:rsidRPr="00F97731">
              <w:rPr>
                <w:sz w:val="24"/>
                <w:szCs w:val="24"/>
              </w:rPr>
              <w:t>специализаций:</w:t>
            </w:r>
          </w:p>
          <w:p w:rsidR="0075187E" w:rsidRPr="00F97731" w:rsidRDefault="009D20C6" w:rsidP="009D20C6">
            <w:pPr>
              <w:pStyle w:val="TableParagraph"/>
              <w:tabs>
                <w:tab w:val="left" w:pos="257"/>
              </w:tabs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-</w:t>
            </w:r>
            <w:r w:rsidR="004F550B" w:rsidRPr="00F97731">
              <w:rPr>
                <w:sz w:val="24"/>
                <w:szCs w:val="24"/>
              </w:rPr>
              <w:t xml:space="preserve">фото и </w:t>
            </w:r>
            <w:proofErr w:type="spellStart"/>
            <w:r w:rsidR="004F550B" w:rsidRPr="00F97731">
              <w:rPr>
                <w:sz w:val="24"/>
                <w:szCs w:val="24"/>
              </w:rPr>
              <w:t>видеопрезентации</w:t>
            </w:r>
            <w:proofErr w:type="spellEnd"/>
            <w:r w:rsidR="004F550B" w:rsidRPr="00F97731">
              <w:rPr>
                <w:sz w:val="24"/>
                <w:szCs w:val="24"/>
              </w:rPr>
              <w:t xml:space="preserve"> специализации;</w:t>
            </w:r>
          </w:p>
          <w:p w:rsidR="0075187E" w:rsidRPr="00F97731" w:rsidRDefault="009D20C6" w:rsidP="009D20C6">
            <w:pPr>
              <w:pStyle w:val="TableParagraph"/>
              <w:tabs>
                <w:tab w:val="left" w:pos="506"/>
                <w:tab w:val="left" w:pos="507"/>
                <w:tab w:val="left" w:pos="3003"/>
                <w:tab w:val="left" w:pos="3991"/>
                <w:tab w:val="left" w:pos="4550"/>
              </w:tabs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-</w:t>
            </w:r>
            <w:proofErr w:type="spellStart"/>
            <w:r w:rsidR="004F550B" w:rsidRPr="00F97731">
              <w:rPr>
                <w:sz w:val="24"/>
                <w:szCs w:val="24"/>
              </w:rPr>
              <w:t>профориентационная</w:t>
            </w:r>
            <w:proofErr w:type="spellEnd"/>
            <w:r w:rsidR="001B7772">
              <w:rPr>
                <w:sz w:val="24"/>
                <w:szCs w:val="24"/>
              </w:rPr>
              <w:t xml:space="preserve"> </w:t>
            </w:r>
            <w:r w:rsidRPr="00F97731">
              <w:rPr>
                <w:sz w:val="24"/>
                <w:szCs w:val="24"/>
              </w:rPr>
              <w:t xml:space="preserve"> </w:t>
            </w:r>
            <w:r w:rsidR="004F550B" w:rsidRPr="00F97731">
              <w:rPr>
                <w:sz w:val="24"/>
                <w:szCs w:val="24"/>
              </w:rPr>
              <w:t>работа</w:t>
            </w:r>
            <w:r w:rsidR="001B7772">
              <w:rPr>
                <w:sz w:val="24"/>
                <w:szCs w:val="24"/>
              </w:rPr>
              <w:t xml:space="preserve"> </w:t>
            </w:r>
            <w:r w:rsidR="004F550B" w:rsidRPr="00F97731">
              <w:rPr>
                <w:sz w:val="24"/>
                <w:szCs w:val="24"/>
              </w:rPr>
              <w:t>по</w:t>
            </w:r>
            <w:r w:rsidRPr="00F97731">
              <w:rPr>
                <w:sz w:val="24"/>
                <w:szCs w:val="24"/>
              </w:rPr>
              <w:t xml:space="preserve"> </w:t>
            </w:r>
            <w:r w:rsidR="004F550B" w:rsidRPr="00F97731">
              <w:rPr>
                <w:sz w:val="24"/>
                <w:szCs w:val="24"/>
              </w:rPr>
              <w:t>месту жительства на зимних каникулах;</w:t>
            </w:r>
          </w:p>
          <w:p w:rsidR="0075187E" w:rsidRPr="00F97731" w:rsidRDefault="009D20C6" w:rsidP="009D20C6">
            <w:pPr>
              <w:pStyle w:val="TableParagraph"/>
              <w:tabs>
                <w:tab w:val="left" w:pos="508"/>
                <w:tab w:val="left" w:pos="509"/>
                <w:tab w:val="left" w:pos="3007"/>
                <w:tab w:val="left" w:pos="3998"/>
                <w:tab w:val="left" w:pos="4543"/>
              </w:tabs>
              <w:spacing w:line="270" w:lineRule="atLeast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-</w:t>
            </w:r>
            <w:proofErr w:type="spellStart"/>
            <w:r w:rsidR="004F550B" w:rsidRPr="00F97731">
              <w:rPr>
                <w:sz w:val="24"/>
                <w:szCs w:val="24"/>
              </w:rPr>
              <w:t>профориентационная</w:t>
            </w:r>
            <w:proofErr w:type="spellEnd"/>
            <w:r w:rsidRPr="00F97731">
              <w:rPr>
                <w:sz w:val="24"/>
                <w:szCs w:val="24"/>
              </w:rPr>
              <w:t xml:space="preserve"> </w:t>
            </w:r>
            <w:r w:rsidR="004F550B" w:rsidRPr="00F97731">
              <w:rPr>
                <w:sz w:val="24"/>
                <w:szCs w:val="24"/>
              </w:rPr>
              <w:t>работа</w:t>
            </w:r>
            <w:r w:rsidRPr="00F97731">
              <w:rPr>
                <w:sz w:val="24"/>
                <w:szCs w:val="24"/>
              </w:rPr>
              <w:t xml:space="preserve"> </w:t>
            </w:r>
            <w:r w:rsidR="004F550B" w:rsidRPr="00F97731">
              <w:rPr>
                <w:sz w:val="24"/>
                <w:szCs w:val="24"/>
              </w:rPr>
              <w:t>во</w:t>
            </w:r>
            <w:r w:rsidRPr="00F97731">
              <w:rPr>
                <w:sz w:val="24"/>
                <w:szCs w:val="24"/>
              </w:rPr>
              <w:t xml:space="preserve"> </w:t>
            </w:r>
            <w:r w:rsidR="004F550B" w:rsidRPr="00F97731">
              <w:rPr>
                <w:spacing w:val="-1"/>
                <w:sz w:val="24"/>
                <w:szCs w:val="24"/>
              </w:rPr>
              <w:t xml:space="preserve">время </w:t>
            </w:r>
            <w:r w:rsidR="004F550B" w:rsidRPr="00F97731">
              <w:rPr>
                <w:sz w:val="24"/>
                <w:szCs w:val="24"/>
              </w:rPr>
              <w:t>прохождения различных видов практик;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ind w:right="162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356E09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 xml:space="preserve">Директора по </w:t>
            </w:r>
            <w:proofErr w:type="gramStart"/>
            <w:r w:rsidRPr="00F97731">
              <w:rPr>
                <w:sz w:val="24"/>
                <w:szCs w:val="24"/>
              </w:rPr>
              <w:t>УПР</w:t>
            </w:r>
            <w:proofErr w:type="gramEnd"/>
          </w:p>
          <w:p w:rsidR="0075187E" w:rsidRPr="00F97731" w:rsidRDefault="004F550B" w:rsidP="00356E09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преподаватели</w:t>
            </w:r>
          </w:p>
          <w:p w:rsidR="0075187E" w:rsidRPr="00F97731" w:rsidRDefault="0075187E" w:rsidP="00356E09">
            <w:pPr>
              <w:pStyle w:val="TableParagraph"/>
              <w:rPr>
                <w:b/>
                <w:sz w:val="24"/>
                <w:szCs w:val="24"/>
              </w:rPr>
            </w:pPr>
          </w:p>
          <w:p w:rsidR="0075187E" w:rsidRPr="00F97731" w:rsidRDefault="004F550B" w:rsidP="00356E09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pacing w:val="-1"/>
                <w:sz w:val="24"/>
                <w:szCs w:val="24"/>
              </w:rPr>
              <w:t>.</w:t>
            </w:r>
          </w:p>
        </w:tc>
      </w:tr>
      <w:tr w:rsidR="0075187E" w:rsidRPr="00F97731">
        <w:trPr>
          <w:trHeight w:val="575"/>
        </w:trPr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7" w:lineRule="exact"/>
              <w:ind w:left="467"/>
              <w:jc w:val="center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8.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ind w:left="117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Участие в выставках образовательных услуг, проводимых СЗН и иными организациями</w:t>
            </w:r>
          </w:p>
          <w:p w:rsidR="0075187E" w:rsidRPr="00F97731" w:rsidRDefault="0075187E">
            <w:pPr>
              <w:pStyle w:val="TableParagraph"/>
              <w:tabs>
                <w:tab w:val="left" w:pos="257"/>
              </w:tabs>
              <w:spacing w:line="264" w:lineRule="exact"/>
              <w:ind w:left="256"/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В</w:t>
            </w:r>
            <w:r w:rsidR="009D20C6" w:rsidRPr="00F97731">
              <w:rPr>
                <w:sz w:val="24"/>
                <w:szCs w:val="24"/>
              </w:rPr>
              <w:t xml:space="preserve"> </w:t>
            </w:r>
            <w:r w:rsidRPr="00F97731">
              <w:rPr>
                <w:sz w:val="24"/>
                <w:szCs w:val="24"/>
              </w:rPr>
              <w:t>течение учебного года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356E09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преподаватели студенты</w:t>
            </w:r>
          </w:p>
        </w:tc>
      </w:tr>
      <w:tr w:rsidR="0075187E" w:rsidRPr="00F97731">
        <w:trPr>
          <w:trHeight w:val="2484"/>
        </w:trPr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467"/>
              <w:jc w:val="center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9.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17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Подготовка к проведению Дня открытых дверей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ind w:firstLine="0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определение даты проведения;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ind w:right="92" w:firstLine="0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подготовка показательных выступлений определение ответственных;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425"/>
                <w:tab w:val="left" w:pos="1590"/>
                <w:tab w:val="left" w:pos="1923"/>
                <w:tab w:val="left" w:pos="3986"/>
              </w:tabs>
              <w:ind w:right="90" w:firstLine="0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собрание</w:t>
            </w:r>
            <w:r w:rsidRPr="00F97731">
              <w:rPr>
                <w:sz w:val="24"/>
                <w:szCs w:val="24"/>
              </w:rPr>
              <w:tab/>
              <w:t>с</w:t>
            </w:r>
            <w:r w:rsidRPr="00F97731">
              <w:rPr>
                <w:sz w:val="24"/>
                <w:szCs w:val="24"/>
              </w:rPr>
              <w:tab/>
              <w:t>преподавателями,</w:t>
            </w:r>
            <w:r w:rsidRPr="00F97731">
              <w:rPr>
                <w:sz w:val="24"/>
                <w:szCs w:val="24"/>
              </w:rPr>
              <w:tab/>
              <w:t>назначение ответственных лиц;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ind w:firstLine="0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обновление стендов с фотоколлажами;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19"/>
              </w:numPr>
              <w:tabs>
                <w:tab w:val="left" w:pos="377"/>
              </w:tabs>
              <w:spacing w:line="270" w:lineRule="atLeast"/>
              <w:ind w:right="91" w:firstLine="0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создание мультимедийных презентаций по специализациям.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rPr>
                <w:b/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В</w:t>
            </w:r>
            <w:r w:rsidR="009D20C6" w:rsidRPr="00F97731">
              <w:rPr>
                <w:sz w:val="24"/>
                <w:szCs w:val="24"/>
              </w:rPr>
              <w:t xml:space="preserve"> </w:t>
            </w:r>
            <w:r w:rsidRPr="00F97731">
              <w:rPr>
                <w:sz w:val="24"/>
                <w:szCs w:val="24"/>
              </w:rPr>
              <w:t>течение учебного года</w:t>
            </w:r>
          </w:p>
          <w:p w:rsidR="0075187E" w:rsidRPr="00F97731" w:rsidRDefault="0075187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75187E" w:rsidRPr="00F97731" w:rsidRDefault="0075187E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356E09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Зам.</w:t>
            </w:r>
            <w:r w:rsidR="009D20C6" w:rsidRPr="00F97731">
              <w:rPr>
                <w:sz w:val="24"/>
                <w:szCs w:val="24"/>
              </w:rPr>
              <w:t xml:space="preserve"> </w:t>
            </w:r>
            <w:r w:rsidRPr="00F97731">
              <w:rPr>
                <w:sz w:val="24"/>
                <w:szCs w:val="24"/>
              </w:rPr>
              <w:t>директора по УВР</w:t>
            </w:r>
          </w:p>
          <w:p w:rsidR="0075187E" w:rsidRPr="00F97731" w:rsidRDefault="0075187E" w:rsidP="00356E09">
            <w:pPr>
              <w:pStyle w:val="TableParagraph"/>
              <w:rPr>
                <w:b/>
                <w:sz w:val="24"/>
                <w:szCs w:val="24"/>
              </w:rPr>
            </w:pPr>
          </w:p>
          <w:p w:rsidR="0075187E" w:rsidRPr="00F97731" w:rsidRDefault="004F550B" w:rsidP="00356E09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преподаватели</w:t>
            </w:r>
          </w:p>
        </w:tc>
      </w:tr>
      <w:tr w:rsidR="0075187E" w:rsidRPr="00F97731">
        <w:trPr>
          <w:trHeight w:val="551"/>
        </w:trPr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467"/>
              <w:jc w:val="center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10.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68" w:lineRule="exact"/>
              <w:ind w:left="117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Проведение «Дня открытых дверей»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9D20C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>апрель 202</w:t>
            </w:r>
            <w:r w:rsidR="009D20C6" w:rsidRPr="00F97731">
              <w:rPr>
                <w:sz w:val="24"/>
                <w:szCs w:val="24"/>
              </w:rPr>
              <w:t>5</w:t>
            </w:r>
            <w:r w:rsidRPr="00F97731">
              <w:rPr>
                <w:sz w:val="24"/>
                <w:szCs w:val="24"/>
              </w:rPr>
              <w:t>г.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9D20C6" w:rsidP="00356E09">
            <w:pPr>
              <w:pStyle w:val="TableParagraph"/>
              <w:rPr>
                <w:sz w:val="24"/>
                <w:szCs w:val="24"/>
              </w:rPr>
            </w:pPr>
            <w:r w:rsidRPr="00F97731">
              <w:rPr>
                <w:sz w:val="24"/>
                <w:szCs w:val="24"/>
              </w:rPr>
              <w:t xml:space="preserve">Совет </w:t>
            </w:r>
            <w:proofErr w:type="gramStart"/>
            <w:r w:rsidRPr="00F97731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</w:tbl>
    <w:p w:rsidR="0075187E" w:rsidRPr="00F97731" w:rsidRDefault="0075187E">
      <w:pPr>
        <w:spacing w:line="264" w:lineRule="exact"/>
        <w:rPr>
          <w:sz w:val="24"/>
        </w:rPr>
        <w:sectPr w:rsidR="0075187E" w:rsidRPr="00F97731">
          <w:pgSz w:w="11910" w:h="16840"/>
          <w:pgMar w:top="1040" w:right="320" w:bottom="1080" w:left="720" w:header="0" w:footer="884" w:gutter="0"/>
          <w:cols w:space="720"/>
        </w:sectPr>
      </w:pPr>
    </w:p>
    <w:tbl>
      <w:tblPr>
        <w:tblW w:w="10168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5245"/>
        <w:gridCol w:w="1844"/>
        <w:gridCol w:w="2229"/>
      </w:tblGrid>
      <w:tr w:rsidR="0075187E" w:rsidRPr="00F97731">
        <w:trPr>
          <w:trHeight w:val="5520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5" w:lineRule="exact"/>
              <w:ind w:right="60"/>
              <w:jc w:val="right"/>
              <w:rPr>
                <w:sz w:val="24"/>
              </w:rPr>
            </w:pPr>
            <w:r w:rsidRPr="00F97731">
              <w:rPr>
                <w:sz w:val="24"/>
              </w:rPr>
              <w:lastRenderedPageBreak/>
              <w:t>11.</w:t>
            </w:r>
          </w:p>
        </w:tc>
        <w:tc>
          <w:tcPr>
            <w:tcW w:w="5245" w:type="dxa"/>
          </w:tcPr>
          <w:p w:rsidR="0075187E" w:rsidRPr="00F97731" w:rsidRDefault="004F550B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ind w:right="87" w:firstLine="0"/>
              <w:jc w:val="both"/>
              <w:rPr>
                <w:sz w:val="24"/>
              </w:rPr>
            </w:pPr>
            <w:proofErr w:type="spellStart"/>
            <w:r w:rsidRPr="00F97731">
              <w:rPr>
                <w:sz w:val="24"/>
              </w:rPr>
              <w:t>Профориентационная</w:t>
            </w:r>
            <w:proofErr w:type="spellEnd"/>
            <w:r w:rsidRPr="00F97731">
              <w:rPr>
                <w:sz w:val="24"/>
              </w:rPr>
              <w:t xml:space="preserve"> работа через средства массовой информации (телевидение, печатные издания, официальный сайт колледжа) по информационному обеспечению приёма, популяризации специальностей, избранных видов спорта и колледжа в целом;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ind w:right="88" w:firstLine="0"/>
              <w:jc w:val="both"/>
              <w:rPr>
                <w:sz w:val="24"/>
              </w:rPr>
            </w:pPr>
            <w:r w:rsidRPr="00F97731">
              <w:rPr>
                <w:sz w:val="24"/>
              </w:rPr>
              <w:t>Подготовка и обновление информации о приёме 202</w:t>
            </w:r>
            <w:r w:rsidR="009D20C6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 xml:space="preserve"> года на информационном стенде и официальном сайте колледжа;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20"/>
              </w:numPr>
              <w:tabs>
                <w:tab w:val="left" w:pos="451"/>
              </w:tabs>
              <w:ind w:right="85" w:firstLine="0"/>
              <w:jc w:val="both"/>
              <w:rPr>
                <w:sz w:val="24"/>
              </w:rPr>
            </w:pPr>
            <w:r w:rsidRPr="00F97731">
              <w:rPr>
                <w:sz w:val="24"/>
              </w:rPr>
              <w:t>информирование о жизни колледжа, о соревнованиях и мероприятиях с участием студентов и преподавателей колледжа, проводимых в колледже, городе, области и за пределами региона, путем предоставления информации на сайт;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left="256" w:hanging="139"/>
              <w:jc w:val="both"/>
              <w:rPr>
                <w:sz w:val="24"/>
              </w:rPr>
            </w:pPr>
            <w:r w:rsidRPr="00F97731">
              <w:rPr>
                <w:sz w:val="24"/>
              </w:rPr>
              <w:t>разработка и утверждение макета объявления;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20"/>
              </w:numPr>
              <w:tabs>
                <w:tab w:val="left" w:pos="382"/>
              </w:tabs>
              <w:ind w:right="90" w:firstLine="0"/>
              <w:jc w:val="both"/>
              <w:rPr>
                <w:sz w:val="24"/>
              </w:rPr>
            </w:pPr>
            <w:r w:rsidRPr="00F97731">
              <w:rPr>
                <w:sz w:val="24"/>
              </w:rPr>
              <w:t>составление, утверждение графика выхода объявлений и размещение рекламного материала в СМИ и ТВ;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spacing w:line="267" w:lineRule="exact"/>
              <w:ind w:left="256" w:hanging="139"/>
              <w:jc w:val="both"/>
              <w:rPr>
                <w:sz w:val="24"/>
              </w:rPr>
            </w:pPr>
            <w:r w:rsidRPr="00F97731">
              <w:rPr>
                <w:sz w:val="24"/>
              </w:rPr>
              <w:t>оплата рекламной продукции.</w:t>
            </w:r>
          </w:p>
        </w:tc>
        <w:tc>
          <w:tcPr>
            <w:tcW w:w="1844" w:type="dxa"/>
          </w:tcPr>
          <w:p w:rsidR="0075187E" w:rsidRPr="00F97731" w:rsidRDefault="004F550B" w:rsidP="009D20C6">
            <w:pPr>
              <w:pStyle w:val="TableParagraph"/>
              <w:ind w:right="94"/>
              <w:rPr>
                <w:sz w:val="24"/>
              </w:rPr>
            </w:pPr>
            <w:r w:rsidRPr="00F97731">
              <w:rPr>
                <w:sz w:val="24"/>
              </w:rPr>
              <w:t>В течение учебного года</w:t>
            </w: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1B7772" w:rsidP="009D20C6">
            <w:pPr>
              <w:pStyle w:val="TableParagraph"/>
              <w:spacing w:before="196"/>
              <w:ind w:right="95"/>
              <w:rPr>
                <w:sz w:val="24"/>
              </w:rPr>
            </w:pPr>
            <w:r w:rsidRPr="00F97731">
              <w:rPr>
                <w:sz w:val="24"/>
              </w:rPr>
              <w:t>Ф</w:t>
            </w:r>
            <w:r w:rsidR="004F550B" w:rsidRPr="00F97731">
              <w:rPr>
                <w:sz w:val="24"/>
              </w:rPr>
              <w:t>евраль</w:t>
            </w:r>
            <w:r>
              <w:rPr>
                <w:sz w:val="24"/>
              </w:rPr>
              <w:t xml:space="preserve"> </w:t>
            </w:r>
            <w:r w:rsidR="004F550B" w:rsidRPr="00F97731">
              <w:rPr>
                <w:sz w:val="24"/>
              </w:rPr>
              <w:t xml:space="preserve"> - июнь</w:t>
            </w: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36"/>
              </w:rPr>
            </w:pPr>
          </w:p>
          <w:p w:rsidR="0075187E" w:rsidRPr="00F97731" w:rsidRDefault="001B7772" w:rsidP="009D20C6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М</w:t>
            </w:r>
            <w:r w:rsidR="004F550B" w:rsidRPr="00F97731">
              <w:rPr>
                <w:sz w:val="24"/>
              </w:rPr>
              <w:t>арт</w:t>
            </w:r>
            <w:r>
              <w:rPr>
                <w:sz w:val="24"/>
              </w:rPr>
              <w:t xml:space="preserve"> </w:t>
            </w:r>
            <w:proofErr w:type="gramStart"/>
            <w:r w:rsidR="004F550B" w:rsidRPr="00F97731">
              <w:rPr>
                <w:sz w:val="24"/>
              </w:rPr>
              <w:t>-и</w:t>
            </w:r>
            <w:proofErr w:type="gramEnd"/>
            <w:r w:rsidR="004F550B" w:rsidRPr="00F97731">
              <w:rPr>
                <w:sz w:val="24"/>
              </w:rPr>
              <w:t>юнь</w:t>
            </w:r>
          </w:p>
        </w:tc>
        <w:tc>
          <w:tcPr>
            <w:tcW w:w="2229" w:type="dxa"/>
            <w:tcBorders>
              <w:right w:val="single" w:sz="12" w:space="0" w:color="000000"/>
            </w:tcBorders>
          </w:tcPr>
          <w:p w:rsidR="0075187E" w:rsidRPr="00F97731" w:rsidRDefault="004F550B" w:rsidP="00356E09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преподаватели колледжа.</w:t>
            </w:r>
          </w:p>
          <w:p w:rsidR="0075187E" w:rsidRPr="00F97731" w:rsidRDefault="0075187E" w:rsidP="00356E09">
            <w:pPr>
              <w:pStyle w:val="TableParagraph"/>
              <w:rPr>
                <w:b/>
                <w:iCs/>
                <w:sz w:val="26"/>
              </w:rPr>
            </w:pPr>
          </w:p>
          <w:p w:rsidR="0075187E" w:rsidRPr="00F97731" w:rsidRDefault="0075187E" w:rsidP="00356E09">
            <w:pPr>
              <w:pStyle w:val="TableParagraph"/>
              <w:rPr>
                <w:b/>
                <w:iCs/>
                <w:sz w:val="21"/>
              </w:rPr>
            </w:pPr>
          </w:p>
          <w:p w:rsidR="0075187E" w:rsidRPr="00F97731" w:rsidRDefault="0075187E" w:rsidP="00356E09">
            <w:pPr>
              <w:pStyle w:val="TableParagraph"/>
              <w:rPr>
                <w:b/>
                <w:iCs/>
                <w:sz w:val="26"/>
              </w:rPr>
            </w:pPr>
          </w:p>
          <w:p w:rsidR="0075187E" w:rsidRPr="00F97731" w:rsidRDefault="0075187E" w:rsidP="00356E09">
            <w:pPr>
              <w:pStyle w:val="TableParagraph"/>
              <w:rPr>
                <w:b/>
                <w:iCs/>
              </w:rPr>
            </w:pPr>
          </w:p>
          <w:p w:rsidR="0075187E" w:rsidRPr="00F97731" w:rsidRDefault="004F550B" w:rsidP="00356E09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Директор, </w:t>
            </w:r>
          </w:p>
          <w:p w:rsidR="0075187E" w:rsidRPr="00F97731" w:rsidRDefault="004F550B" w:rsidP="00356E09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 гл. бухгалтер</w:t>
            </w:r>
          </w:p>
        </w:tc>
      </w:tr>
      <w:tr w:rsidR="0075187E" w:rsidRPr="00F97731">
        <w:trPr>
          <w:trHeight w:val="4023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5" w:lineRule="exact"/>
              <w:ind w:right="60"/>
              <w:jc w:val="right"/>
              <w:rPr>
                <w:sz w:val="24"/>
              </w:rPr>
            </w:pPr>
            <w:r w:rsidRPr="00F97731">
              <w:rPr>
                <w:sz w:val="24"/>
              </w:rPr>
              <w:t>12.</w:t>
            </w:r>
          </w:p>
        </w:tc>
        <w:tc>
          <w:tcPr>
            <w:tcW w:w="5245" w:type="dxa"/>
          </w:tcPr>
          <w:p w:rsidR="0075187E" w:rsidRPr="00F97731" w:rsidRDefault="004F550B">
            <w:pPr>
              <w:pStyle w:val="TableParagraph"/>
              <w:tabs>
                <w:tab w:val="left" w:pos="3350"/>
                <w:tab w:val="left" w:pos="5030"/>
              </w:tabs>
              <w:ind w:left="117" w:right="89"/>
              <w:jc w:val="both"/>
              <w:rPr>
                <w:sz w:val="24"/>
              </w:rPr>
            </w:pPr>
            <w:proofErr w:type="spellStart"/>
            <w:r w:rsidRPr="00F97731">
              <w:rPr>
                <w:sz w:val="24"/>
              </w:rPr>
              <w:t>Профориентационная</w:t>
            </w:r>
            <w:proofErr w:type="spellEnd"/>
            <w:r w:rsidR="009D20C6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работа</w:t>
            </w:r>
            <w:r w:rsidRPr="00F97731">
              <w:rPr>
                <w:sz w:val="24"/>
              </w:rPr>
              <w:tab/>
              <w:t>в общеобразовательных школах с целью: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21"/>
              </w:numPr>
              <w:tabs>
                <w:tab w:val="left" w:pos="257"/>
              </w:tabs>
              <w:ind w:firstLine="0"/>
              <w:rPr>
                <w:sz w:val="24"/>
              </w:rPr>
            </w:pPr>
            <w:r w:rsidRPr="00F97731">
              <w:rPr>
                <w:sz w:val="24"/>
              </w:rPr>
              <w:t>обеспечения набора 202</w:t>
            </w:r>
            <w:r w:rsidR="009D20C6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>-2</w:t>
            </w:r>
            <w:r w:rsidR="009D20C6" w:rsidRPr="00F97731">
              <w:rPr>
                <w:sz w:val="24"/>
              </w:rPr>
              <w:t>6</w:t>
            </w:r>
            <w:r w:rsidRPr="00F97731">
              <w:rPr>
                <w:sz w:val="24"/>
              </w:rPr>
              <w:t>г.;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  <w:tab w:val="left" w:pos="444"/>
              </w:tabs>
              <w:ind w:right="93" w:firstLine="0"/>
              <w:jc w:val="both"/>
              <w:rPr>
                <w:sz w:val="24"/>
              </w:rPr>
            </w:pPr>
            <w:r w:rsidRPr="00F97731">
              <w:rPr>
                <w:sz w:val="24"/>
              </w:rPr>
              <w:t xml:space="preserve">популяризации избранных профессий  колледжа во время педагогической практики с привлечением студентов- практикантов 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ind w:right="93" w:firstLine="0"/>
              <w:jc w:val="both"/>
              <w:rPr>
                <w:sz w:val="24"/>
              </w:rPr>
            </w:pPr>
            <w:r w:rsidRPr="00F97731">
              <w:rPr>
                <w:sz w:val="24"/>
              </w:rPr>
              <w:t>организации и проведение различных форм профработы;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21"/>
              </w:numPr>
              <w:tabs>
                <w:tab w:val="left" w:pos="317"/>
              </w:tabs>
              <w:ind w:left="316" w:hanging="139"/>
              <w:rPr>
                <w:sz w:val="24"/>
              </w:rPr>
            </w:pPr>
            <w:r w:rsidRPr="00F97731">
              <w:rPr>
                <w:sz w:val="24"/>
              </w:rPr>
              <w:t>оформления Уголка абитуриента в СОШ;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21"/>
              </w:numPr>
              <w:tabs>
                <w:tab w:val="left" w:pos="406"/>
              </w:tabs>
              <w:ind w:right="91" w:firstLine="0"/>
              <w:jc w:val="both"/>
              <w:rPr>
                <w:sz w:val="24"/>
              </w:rPr>
            </w:pPr>
            <w:r w:rsidRPr="00F97731">
              <w:rPr>
                <w:sz w:val="24"/>
              </w:rPr>
              <w:t xml:space="preserve">оказания </w:t>
            </w:r>
            <w:proofErr w:type="spellStart"/>
            <w:r w:rsidRPr="00F97731">
              <w:rPr>
                <w:sz w:val="24"/>
              </w:rPr>
              <w:t>профориентационной</w:t>
            </w:r>
            <w:proofErr w:type="spellEnd"/>
            <w:r w:rsidRPr="00F97731">
              <w:rPr>
                <w:sz w:val="24"/>
              </w:rPr>
              <w:t xml:space="preserve"> поддержки, проф. консультации учащимся в процессе выбора профиля обучения и сферы будущей профессиональной деятельности;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21"/>
              </w:numPr>
              <w:tabs>
                <w:tab w:val="left" w:pos="322"/>
              </w:tabs>
              <w:spacing w:line="274" w:lineRule="exact"/>
              <w:ind w:right="90" w:firstLine="0"/>
              <w:jc w:val="both"/>
              <w:rPr>
                <w:sz w:val="24"/>
              </w:rPr>
            </w:pPr>
            <w:r w:rsidRPr="00F97731">
              <w:rPr>
                <w:sz w:val="24"/>
              </w:rPr>
              <w:t>агитация и приглашение учащихся СОШ на День открытых дверей;</w:t>
            </w:r>
          </w:p>
        </w:tc>
        <w:tc>
          <w:tcPr>
            <w:tcW w:w="1844" w:type="dxa"/>
          </w:tcPr>
          <w:p w:rsidR="0075187E" w:rsidRPr="00F97731" w:rsidRDefault="001B7772" w:rsidP="009D20C6">
            <w:pPr>
              <w:pStyle w:val="TableParagraph"/>
              <w:spacing w:line="265" w:lineRule="exact"/>
              <w:rPr>
                <w:sz w:val="24"/>
              </w:rPr>
            </w:pPr>
            <w:r w:rsidRPr="00F97731">
              <w:rPr>
                <w:sz w:val="24"/>
              </w:rPr>
              <w:t>О</w:t>
            </w:r>
            <w:r w:rsidR="004F550B" w:rsidRPr="00F97731">
              <w:rPr>
                <w:sz w:val="24"/>
              </w:rPr>
              <w:t>ктябрь</w:t>
            </w:r>
            <w:r>
              <w:rPr>
                <w:sz w:val="24"/>
              </w:rPr>
              <w:t xml:space="preserve"> </w:t>
            </w:r>
            <w:proofErr w:type="gramStart"/>
            <w:r w:rsidR="004F550B" w:rsidRPr="00F97731">
              <w:rPr>
                <w:sz w:val="24"/>
              </w:rPr>
              <w:t>-м</w:t>
            </w:r>
            <w:proofErr w:type="gramEnd"/>
            <w:r w:rsidR="004F550B" w:rsidRPr="00F97731">
              <w:rPr>
                <w:sz w:val="24"/>
              </w:rPr>
              <w:t>арт</w:t>
            </w:r>
          </w:p>
        </w:tc>
        <w:tc>
          <w:tcPr>
            <w:tcW w:w="2229" w:type="dxa"/>
            <w:tcBorders>
              <w:right w:val="single" w:sz="12" w:space="0" w:color="000000"/>
            </w:tcBorders>
          </w:tcPr>
          <w:p w:rsidR="0075187E" w:rsidRPr="00F97731" w:rsidRDefault="004F550B" w:rsidP="00356E09">
            <w:pPr>
              <w:pStyle w:val="TableParagraph"/>
              <w:ind w:hanging="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</w:t>
            </w:r>
            <w:r w:rsidR="009D20C6" w:rsidRPr="00F97731">
              <w:rPr>
                <w:iCs/>
                <w:sz w:val="24"/>
              </w:rPr>
              <w:t xml:space="preserve"> </w:t>
            </w:r>
            <w:r w:rsidRPr="00F97731">
              <w:rPr>
                <w:iCs/>
                <w:sz w:val="24"/>
              </w:rPr>
              <w:t xml:space="preserve">директора по </w:t>
            </w:r>
            <w:proofErr w:type="gramStart"/>
            <w:r w:rsidRPr="00F97731">
              <w:rPr>
                <w:iCs/>
                <w:sz w:val="24"/>
              </w:rPr>
              <w:t>УПР</w:t>
            </w:r>
            <w:proofErr w:type="gramEnd"/>
            <w:r w:rsidRPr="00F97731">
              <w:rPr>
                <w:iCs/>
                <w:sz w:val="24"/>
              </w:rPr>
              <w:t xml:space="preserve"> и УВР</w:t>
            </w:r>
          </w:p>
          <w:p w:rsidR="0075187E" w:rsidRPr="00F97731" w:rsidRDefault="0075187E" w:rsidP="00356E09">
            <w:pPr>
              <w:pStyle w:val="TableParagraph"/>
              <w:rPr>
                <w:iCs/>
                <w:sz w:val="24"/>
              </w:rPr>
            </w:pPr>
          </w:p>
        </w:tc>
      </w:tr>
      <w:tr w:rsidR="0075187E" w:rsidRPr="00F97731">
        <w:trPr>
          <w:trHeight w:val="828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3" w:lineRule="exact"/>
              <w:ind w:right="60"/>
              <w:jc w:val="right"/>
              <w:rPr>
                <w:sz w:val="24"/>
              </w:rPr>
            </w:pPr>
            <w:r w:rsidRPr="00F97731">
              <w:rPr>
                <w:sz w:val="24"/>
              </w:rPr>
              <w:t>13.</w:t>
            </w:r>
          </w:p>
        </w:tc>
        <w:tc>
          <w:tcPr>
            <w:tcW w:w="5245" w:type="dxa"/>
          </w:tcPr>
          <w:p w:rsidR="0075187E" w:rsidRPr="00F97731" w:rsidRDefault="004F550B">
            <w:pPr>
              <w:pStyle w:val="TableParagraph"/>
              <w:ind w:left="117"/>
              <w:rPr>
                <w:sz w:val="24"/>
              </w:rPr>
            </w:pPr>
            <w:r w:rsidRPr="00F97731">
              <w:rPr>
                <w:sz w:val="24"/>
              </w:rPr>
              <w:t>Формирование состава приёмной комиссии 202</w:t>
            </w:r>
            <w:r w:rsidR="009D20C6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>г. Разработка и утверждение плана работы</w:t>
            </w:r>
          </w:p>
          <w:p w:rsidR="0075187E" w:rsidRPr="00F97731" w:rsidRDefault="004F550B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приёмной комиссии.</w:t>
            </w:r>
          </w:p>
        </w:tc>
        <w:tc>
          <w:tcPr>
            <w:tcW w:w="1844" w:type="dxa"/>
          </w:tcPr>
          <w:p w:rsidR="0075187E" w:rsidRPr="00F97731" w:rsidRDefault="001B7772" w:rsidP="009D20C6">
            <w:pPr>
              <w:pStyle w:val="TableParagraph"/>
              <w:spacing w:line="263" w:lineRule="exact"/>
              <w:rPr>
                <w:sz w:val="24"/>
              </w:rPr>
            </w:pPr>
            <w:r w:rsidRPr="00F97731">
              <w:rPr>
                <w:sz w:val="24"/>
              </w:rPr>
              <w:t>Я</w:t>
            </w:r>
            <w:r w:rsidR="004F550B" w:rsidRPr="00F97731">
              <w:rPr>
                <w:sz w:val="24"/>
              </w:rPr>
              <w:t>нварь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right w:val="single" w:sz="12" w:space="0" w:color="000000"/>
            </w:tcBorders>
          </w:tcPr>
          <w:p w:rsidR="0075187E" w:rsidRPr="00F97731" w:rsidRDefault="004F550B" w:rsidP="00356E09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Директор</w:t>
            </w:r>
          </w:p>
        </w:tc>
      </w:tr>
      <w:tr w:rsidR="0075187E" w:rsidRPr="00F97731">
        <w:trPr>
          <w:trHeight w:val="793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right="60"/>
              <w:jc w:val="right"/>
              <w:rPr>
                <w:sz w:val="24"/>
              </w:rPr>
            </w:pPr>
            <w:r w:rsidRPr="00F97731">
              <w:rPr>
                <w:sz w:val="24"/>
              </w:rPr>
              <w:t>14.</w:t>
            </w:r>
          </w:p>
        </w:tc>
        <w:tc>
          <w:tcPr>
            <w:tcW w:w="5245" w:type="dxa"/>
          </w:tcPr>
          <w:p w:rsidR="0075187E" w:rsidRPr="00F97731" w:rsidRDefault="004F550B">
            <w:pPr>
              <w:pStyle w:val="TableParagraph"/>
              <w:ind w:left="117" w:right="585"/>
              <w:rPr>
                <w:sz w:val="24"/>
              </w:rPr>
            </w:pPr>
            <w:r w:rsidRPr="00F97731">
              <w:rPr>
                <w:sz w:val="24"/>
              </w:rPr>
              <w:t>Формирование делопроизводства приёмной комиссии</w:t>
            </w:r>
          </w:p>
        </w:tc>
        <w:tc>
          <w:tcPr>
            <w:tcW w:w="1844" w:type="dxa"/>
          </w:tcPr>
          <w:p w:rsidR="0075187E" w:rsidRPr="00F97731" w:rsidRDefault="004F550B" w:rsidP="009D20C6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</w:t>
            </w:r>
            <w:r w:rsidR="009D20C6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период приемной кампании</w:t>
            </w:r>
          </w:p>
        </w:tc>
        <w:tc>
          <w:tcPr>
            <w:tcW w:w="2229" w:type="dxa"/>
            <w:tcBorders>
              <w:right w:val="single" w:sz="12" w:space="0" w:color="000000"/>
            </w:tcBorders>
          </w:tcPr>
          <w:p w:rsidR="0075187E" w:rsidRPr="00F97731" w:rsidRDefault="004F550B" w:rsidP="00356E09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Ответственный секретарь ПК, </w:t>
            </w:r>
          </w:p>
          <w:p w:rsidR="0075187E" w:rsidRPr="00F97731" w:rsidRDefault="0075187E" w:rsidP="00356E09">
            <w:pPr>
              <w:pStyle w:val="TableParagraph"/>
              <w:spacing w:line="269" w:lineRule="exact"/>
              <w:rPr>
                <w:iCs/>
                <w:sz w:val="24"/>
              </w:rPr>
            </w:pPr>
          </w:p>
        </w:tc>
      </w:tr>
      <w:tr w:rsidR="0075187E" w:rsidRPr="00F97731">
        <w:trPr>
          <w:trHeight w:val="1103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right="60"/>
              <w:jc w:val="right"/>
              <w:rPr>
                <w:sz w:val="24"/>
              </w:rPr>
            </w:pPr>
            <w:r w:rsidRPr="00F97731">
              <w:rPr>
                <w:sz w:val="24"/>
              </w:rPr>
              <w:t>15.</w:t>
            </w:r>
          </w:p>
        </w:tc>
        <w:tc>
          <w:tcPr>
            <w:tcW w:w="5245" w:type="dxa"/>
          </w:tcPr>
          <w:p w:rsidR="0075187E" w:rsidRPr="00F97731" w:rsidRDefault="004F550B">
            <w:pPr>
              <w:pStyle w:val="TableParagraph"/>
              <w:ind w:left="117" w:right="89"/>
              <w:rPr>
                <w:sz w:val="24"/>
              </w:rPr>
            </w:pPr>
            <w:r w:rsidRPr="00F97731">
              <w:rPr>
                <w:sz w:val="24"/>
              </w:rPr>
              <w:t>Провести итоговое заседание приёмной комиссии по подведению итогов и зачисления в колледж</w:t>
            </w:r>
          </w:p>
        </w:tc>
        <w:tc>
          <w:tcPr>
            <w:tcW w:w="1844" w:type="dxa"/>
          </w:tcPr>
          <w:p w:rsidR="0075187E" w:rsidRPr="00F97731" w:rsidRDefault="004F550B" w:rsidP="009D20C6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После </w:t>
            </w:r>
            <w:r w:rsidRPr="00F97731">
              <w:rPr>
                <w:spacing w:val="-1"/>
                <w:sz w:val="24"/>
              </w:rPr>
              <w:t xml:space="preserve">завершения </w:t>
            </w:r>
            <w:r w:rsidRPr="00F97731">
              <w:rPr>
                <w:sz w:val="24"/>
              </w:rPr>
              <w:t>приёмной</w:t>
            </w:r>
          </w:p>
          <w:p w:rsidR="0075187E" w:rsidRPr="00F97731" w:rsidRDefault="004F550B" w:rsidP="009D20C6">
            <w:pPr>
              <w:pStyle w:val="TableParagraph"/>
              <w:spacing w:line="269" w:lineRule="exact"/>
              <w:rPr>
                <w:sz w:val="24"/>
              </w:rPr>
            </w:pPr>
            <w:r w:rsidRPr="00F97731">
              <w:rPr>
                <w:sz w:val="24"/>
              </w:rPr>
              <w:t>кампании</w:t>
            </w:r>
          </w:p>
        </w:tc>
        <w:tc>
          <w:tcPr>
            <w:tcW w:w="2229" w:type="dxa"/>
            <w:tcBorders>
              <w:right w:val="single" w:sz="12" w:space="0" w:color="000000"/>
            </w:tcBorders>
          </w:tcPr>
          <w:p w:rsidR="0075187E" w:rsidRPr="00F97731" w:rsidRDefault="004F550B" w:rsidP="00356E09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Члены приёмной комиссии, преподаватели.</w:t>
            </w:r>
          </w:p>
        </w:tc>
      </w:tr>
      <w:tr w:rsidR="0075187E" w:rsidRPr="00F97731">
        <w:trPr>
          <w:trHeight w:val="1103"/>
        </w:trPr>
        <w:tc>
          <w:tcPr>
            <w:tcW w:w="850" w:type="dxa"/>
            <w:tcBorders>
              <w:left w:val="single" w:sz="12" w:space="0" w:color="000000"/>
              <w:bottom w:val="single" w:sz="12" w:space="0" w:color="000000"/>
            </w:tcBorders>
          </w:tcPr>
          <w:p w:rsidR="0075187E" w:rsidRPr="00F97731" w:rsidRDefault="004F550B">
            <w:pPr>
              <w:pStyle w:val="TableParagraph"/>
              <w:spacing w:line="262" w:lineRule="exact"/>
              <w:ind w:right="60"/>
              <w:jc w:val="right"/>
              <w:rPr>
                <w:sz w:val="24"/>
              </w:rPr>
            </w:pPr>
            <w:r w:rsidRPr="00F97731">
              <w:rPr>
                <w:sz w:val="24"/>
              </w:rPr>
              <w:t>16.</w:t>
            </w:r>
          </w:p>
        </w:tc>
        <w:tc>
          <w:tcPr>
            <w:tcW w:w="5245" w:type="dxa"/>
            <w:tcBorders>
              <w:bottom w:val="single" w:sz="12" w:space="0" w:color="000000"/>
            </w:tcBorders>
          </w:tcPr>
          <w:p w:rsidR="0075187E" w:rsidRPr="00F97731" w:rsidRDefault="004F550B">
            <w:pPr>
              <w:pStyle w:val="TableParagraph"/>
              <w:ind w:left="117" w:right="371"/>
              <w:jc w:val="both"/>
              <w:rPr>
                <w:sz w:val="24"/>
              </w:rPr>
            </w:pPr>
            <w:r w:rsidRPr="00F97731">
              <w:rPr>
                <w:sz w:val="24"/>
              </w:rPr>
              <w:t xml:space="preserve">Проанализировать и составить общий план по </w:t>
            </w:r>
            <w:proofErr w:type="spellStart"/>
            <w:r w:rsidRPr="00F97731">
              <w:rPr>
                <w:sz w:val="24"/>
              </w:rPr>
              <w:t>профориентационной</w:t>
            </w:r>
            <w:proofErr w:type="spellEnd"/>
            <w:r w:rsidRPr="00F97731">
              <w:rPr>
                <w:sz w:val="24"/>
              </w:rPr>
              <w:t xml:space="preserve"> работе на 202</w:t>
            </w:r>
            <w:r w:rsidR="009D20C6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>-202</w:t>
            </w:r>
            <w:r w:rsidR="009D20C6" w:rsidRPr="00F97731">
              <w:rPr>
                <w:sz w:val="24"/>
              </w:rPr>
              <w:t>6</w:t>
            </w:r>
            <w:r w:rsidRPr="00F97731">
              <w:rPr>
                <w:sz w:val="24"/>
              </w:rPr>
              <w:t xml:space="preserve"> уч. год, учитывая планирование по этому</w:t>
            </w:r>
          </w:p>
          <w:p w:rsidR="0075187E" w:rsidRPr="00F97731" w:rsidRDefault="004F550B">
            <w:pPr>
              <w:pStyle w:val="TableParagraph"/>
              <w:spacing w:line="269" w:lineRule="exact"/>
              <w:ind w:left="117"/>
              <w:jc w:val="both"/>
              <w:rPr>
                <w:sz w:val="24"/>
              </w:rPr>
            </w:pPr>
            <w:r w:rsidRPr="00F97731">
              <w:rPr>
                <w:sz w:val="24"/>
              </w:rPr>
              <w:t>направлению на специализациях.</w:t>
            </w:r>
          </w:p>
        </w:tc>
        <w:tc>
          <w:tcPr>
            <w:tcW w:w="1844" w:type="dxa"/>
            <w:tcBorders>
              <w:bottom w:val="single" w:sz="12" w:space="0" w:color="000000"/>
            </w:tcBorders>
          </w:tcPr>
          <w:p w:rsidR="0075187E" w:rsidRPr="00F97731" w:rsidRDefault="001B7772" w:rsidP="009D20C6">
            <w:pPr>
              <w:pStyle w:val="TableParagraph"/>
              <w:ind w:right="361"/>
              <w:rPr>
                <w:sz w:val="24"/>
              </w:rPr>
            </w:pPr>
            <w:r w:rsidRPr="00F97731">
              <w:rPr>
                <w:sz w:val="24"/>
              </w:rPr>
              <w:t>С</w:t>
            </w:r>
            <w:r w:rsidR="004F550B" w:rsidRPr="00F97731">
              <w:rPr>
                <w:sz w:val="24"/>
              </w:rPr>
              <w:t>ентябрь</w:t>
            </w:r>
            <w:r>
              <w:rPr>
                <w:sz w:val="24"/>
              </w:rPr>
              <w:t xml:space="preserve"> </w:t>
            </w:r>
            <w:r w:rsidR="004F550B" w:rsidRPr="00F97731">
              <w:rPr>
                <w:sz w:val="24"/>
              </w:rPr>
              <w:t xml:space="preserve"> - октябрь</w:t>
            </w:r>
          </w:p>
        </w:tc>
        <w:tc>
          <w:tcPr>
            <w:tcW w:w="2229" w:type="dxa"/>
            <w:tcBorders>
              <w:bottom w:val="single" w:sz="12" w:space="0" w:color="000000"/>
              <w:right w:val="single" w:sz="12" w:space="0" w:color="000000"/>
            </w:tcBorders>
          </w:tcPr>
          <w:p w:rsidR="0075187E" w:rsidRPr="00F97731" w:rsidRDefault="004F550B" w:rsidP="00356E09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 преподаватели</w:t>
            </w:r>
          </w:p>
        </w:tc>
      </w:tr>
    </w:tbl>
    <w:p w:rsidR="0075187E" w:rsidRPr="00F97731" w:rsidRDefault="0075187E">
      <w:pPr>
        <w:rPr>
          <w:sz w:val="24"/>
        </w:rPr>
        <w:sectPr w:rsidR="0075187E" w:rsidRPr="00F97731">
          <w:pgSz w:w="11910" w:h="16840"/>
          <w:pgMar w:top="1120" w:right="320" w:bottom="1080" w:left="720" w:header="0" w:footer="884" w:gutter="0"/>
          <w:cols w:space="720"/>
        </w:sectPr>
      </w:pPr>
    </w:p>
    <w:p w:rsidR="0075187E" w:rsidRPr="00F97731" w:rsidRDefault="00F97731" w:rsidP="009D20C6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bookmarkStart w:id="16" w:name="_bookmark16"/>
      <w:bookmarkEnd w:id="16"/>
      <w:r w:rsidRPr="00F97731">
        <w:rPr>
          <w:rFonts w:ascii="Times New Roman" w:hAnsi="Times New Roman" w:cs="Times New Roman"/>
          <w:sz w:val="32"/>
          <w:szCs w:val="32"/>
        </w:rPr>
        <w:lastRenderedPageBreak/>
        <w:t xml:space="preserve">Направления </w:t>
      </w:r>
      <w:r w:rsidR="004F550B" w:rsidRPr="00F97731">
        <w:rPr>
          <w:rFonts w:ascii="Times New Roman" w:hAnsi="Times New Roman" w:cs="Times New Roman"/>
          <w:sz w:val="32"/>
          <w:szCs w:val="32"/>
        </w:rPr>
        <w:t xml:space="preserve"> воспитательной работы</w:t>
      </w:r>
    </w:p>
    <w:p w:rsidR="009D20C6" w:rsidRPr="00F97731" w:rsidRDefault="009D20C6" w:rsidP="009D20C6">
      <w:pPr>
        <w:pStyle w:val="a5"/>
        <w:jc w:val="center"/>
        <w:rPr>
          <w:rFonts w:ascii="Times New Roman" w:hAnsi="Times New Roman" w:cs="Times New Roman"/>
        </w:rPr>
      </w:pPr>
    </w:p>
    <w:tbl>
      <w:tblPr>
        <w:tblW w:w="10439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148"/>
        <w:gridCol w:w="5648"/>
        <w:gridCol w:w="1746"/>
        <w:gridCol w:w="2304"/>
        <w:gridCol w:w="7"/>
      </w:tblGrid>
      <w:tr w:rsidR="0075187E" w:rsidRPr="00F97731" w:rsidTr="009D20C6">
        <w:trPr>
          <w:gridAfter w:val="1"/>
          <w:wAfter w:w="7" w:type="dxa"/>
          <w:trHeight w:val="277"/>
        </w:trPr>
        <w:tc>
          <w:tcPr>
            <w:tcW w:w="10432" w:type="dxa"/>
            <w:gridSpan w:val="5"/>
          </w:tcPr>
          <w:p w:rsidR="0075187E" w:rsidRPr="00F97731" w:rsidRDefault="004F550B">
            <w:pPr>
              <w:pStyle w:val="TableParagraph"/>
              <w:spacing w:line="258" w:lineRule="exact"/>
              <w:ind w:left="3784" w:right="3756"/>
              <w:jc w:val="both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Методическая работа</w:t>
            </w:r>
          </w:p>
          <w:p w:rsidR="009D20C6" w:rsidRPr="00F97731" w:rsidRDefault="009D20C6">
            <w:pPr>
              <w:pStyle w:val="TableParagraph"/>
              <w:spacing w:line="258" w:lineRule="exact"/>
              <w:ind w:left="3784" w:right="3756"/>
              <w:jc w:val="both"/>
              <w:rPr>
                <w:b/>
                <w:sz w:val="24"/>
              </w:rPr>
            </w:pPr>
          </w:p>
        </w:tc>
      </w:tr>
      <w:tr w:rsidR="0075187E" w:rsidRPr="00F97731" w:rsidTr="009D20C6">
        <w:trPr>
          <w:gridAfter w:val="1"/>
          <w:wAfter w:w="7" w:type="dxa"/>
          <w:trHeight w:val="650"/>
        </w:trPr>
        <w:tc>
          <w:tcPr>
            <w:tcW w:w="586" w:type="dxa"/>
          </w:tcPr>
          <w:p w:rsidR="0075187E" w:rsidRPr="00F97731" w:rsidRDefault="004F550B">
            <w:pPr>
              <w:pStyle w:val="TableParagraph"/>
              <w:spacing w:line="273" w:lineRule="exact"/>
              <w:ind w:right="308"/>
              <w:jc w:val="both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№</w:t>
            </w:r>
          </w:p>
        </w:tc>
        <w:tc>
          <w:tcPr>
            <w:tcW w:w="5796" w:type="dxa"/>
            <w:gridSpan w:val="2"/>
          </w:tcPr>
          <w:p w:rsidR="0075187E" w:rsidRPr="00F97731" w:rsidRDefault="004F550B">
            <w:pPr>
              <w:pStyle w:val="TableParagraph"/>
              <w:spacing w:line="273" w:lineRule="exact"/>
              <w:ind w:left="1742" w:right="1716"/>
              <w:jc w:val="both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Мероприятия</w:t>
            </w:r>
          </w:p>
        </w:tc>
        <w:tc>
          <w:tcPr>
            <w:tcW w:w="1746" w:type="dxa"/>
          </w:tcPr>
          <w:p w:rsidR="0075187E" w:rsidRPr="00F97731" w:rsidRDefault="004F550B">
            <w:pPr>
              <w:pStyle w:val="TableParagraph"/>
              <w:ind w:left="235" w:right="191" w:firstLine="362"/>
              <w:jc w:val="both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Срок исполнения</w:t>
            </w:r>
          </w:p>
        </w:tc>
        <w:tc>
          <w:tcPr>
            <w:tcW w:w="2304" w:type="dxa"/>
          </w:tcPr>
          <w:p w:rsidR="0075187E" w:rsidRPr="00F97731" w:rsidRDefault="004F550B">
            <w:pPr>
              <w:pStyle w:val="TableParagraph"/>
              <w:spacing w:line="273" w:lineRule="exact"/>
              <w:ind w:left="315"/>
              <w:jc w:val="both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Ответственные</w:t>
            </w:r>
          </w:p>
        </w:tc>
      </w:tr>
      <w:tr w:rsidR="0075187E" w:rsidRPr="00F97731" w:rsidTr="009D20C6">
        <w:trPr>
          <w:gridAfter w:val="1"/>
          <w:wAfter w:w="7" w:type="dxa"/>
          <w:trHeight w:val="827"/>
        </w:trPr>
        <w:tc>
          <w:tcPr>
            <w:tcW w:w="586" w:type="dxa"/>
          </w:tcPr>
          <w:p w:rsidR="0075187E" w:rsidRPr="00F97731" w:rsidRDefault="004F550B" w:rsidP="0031301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</w:t>
            </w:r>
          </w:p>
        </w:tc>
        <w:tc>
          <w:tcPr>
            <w:tcW w:w="5796" w:type="dxa"/>
            <w:gridSpan w:val="2"/>
          </w:tcPr>
          <w:p w:rsidR="0075187E" w:rsidRPr="00F97731" w:rsidRDefault="004F550B" w:rsidP="009D20C6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Согласование комплексных планов работы с муниципальными органами (</w:t>
            </w:r>
            <w:r w:rsidR="00A00CAC" w:rsidRPr="00F97731">
              <w:rPr>
                <w:sz w:val="24"/>
              </w:rPr>
              <w:t xml:space="preserve">Отделом МВД России в </w:t>
            </w:r>
            <w:proofErr w:type="spellStart"/>
            <w:r w:rsidR="00A00CAC" w:rsidRPr="00F97731">
              <w:rPr>
                <w:sz w:val="24"/>
              </w:rPr>
              <w:t>Бавлинском</w:t>
            </w:r>
            <w:proofErr w:type="spellEnd"/>
            <w:r w:rsidR="00A00CAC" w:rsidRPr="00F97731">
              <w:rPr>
                <w:sz w:val="24"/>
              </w:rPr>
              <w:t xml:space="preserve"> районе РТ, </w:t>
            </w:r>
            <w:r w:rsidRPr="00F97731">
              <w:rPr>
                <w:sz w:val="24"/>
              </w:rPr>
              <w:t>КДН</w:t>
            </w:r>
            <w:r w:rsidR="00A00CAC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и</w:t>
            </w:r>
            <w:r w:rsidR="00A00CAC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ЗП, ПДН,</w:t>
            </w:r>
            <w:r w:rsidR="00A00CAC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БЦРБ)</w:t>
            </w:r>
          </w:p>
        </w:tc>
        <w:tc>
          <w:tcPr>
            <w:tcW w:w="1746" w:type="dxa"/>
          </w:tcPr>
          <w:p w:rsidR="0075187E" w:rsidRPr="00F97731" w:rsidRDefault="004F550B" w:rsidP="00313011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Сентябрь- октябрь</w:t>
            </w:r>
          </w:p>
        </w:tc>
        <w:tc>
          <w:tcPr>
            <w:tcW w:w="2304" w:type="dxa"/>
          </w:tcPr>
          <w:p w:rsidR="0075187E" w:rsidRPr="00F97731" w:rsidRDefault="004F550B" w:rsidP="00A00CAC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УВР, Соц.педагог</w:t>
            </w:r>
          </w:p>
        </w:tc>
      </w:tr>
      <w:tr w:rsidR="0075187E" w:rsidRPr="00F97731" w:rsidTr="009D20C6">
        <w:trPr>
          <w:gridAfter w:val="1"/>
          <w:wAfter w:w="7" w:type="dxa"/>
          <w:trHeight w:val="551"/>
        </w:trPr>
        <w:tc>
          <w:tcPr>
            <w:tcW w:w="586" w:type="dxa"/>
          </w:tcPr>
          <w:p w:rsidR="0075187E" w:rsidRPr="00F97731" w:rsidRDefault="004F550B" w:rsidP="0031301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</w:t>
            </w:r>
          </w:p>
        </w:tc>
        <w:tc>
          <w:tcPr>
            <w:tcW w:w="5796" w:type="dxa"/>
            <w:gridSpan w:val="2"/>
          </w:tcPr>
          <w:p w:rsidR="0075187E" w:rsidRPr="00F97731" w:rsidRDefault="004F550B" w:rsidP="009D20C6">
            <w:pPr>
              <w:pStyle w:val="TableParagraph"/>
              <w:tabs>
                <w:tab w:val="left" w:pos="1930"/>
                <w:tab w:val="left" w:pos="3768"/>
              </w:tabs>
              <w:spacing w:line="268" w:lineRule="exact"/>
              <w:rPr>
                <w:sz w:val="24"/>
              </w:rPr>
            </w:pPr>
            <w:r w:rsidRPr="00F97731">
              <w:rPr>
                <w:sz w:val="24"/>
              </w:rPr>
              <w:t>Разработка</w:t>
            </w:r>
            <w:r w:rsidR="009D20C6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программы</w:t>
            </w:r>
            <w:r w:rsidR="009D20C6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социально-педагогической помощи студентам</w:t>
            </w:r>
            <w:r w:rsidR="009D20C6" w:rsidRPr="00F97731">
              <w:rPr>
                <w:sz w:val="24"/>
              </w:rPr>
              <w:t>, состоящих на учете,</w:t>
            </w:r>
            <w:r w:rsidR="00A00CAC" w:rsidRPr="00F97731">
              <w:rPr>
                <w:sz w:val="24"/>
              </w:rPr>
              <w:t xml:space="preserve"> отдельных категорий</w:t>
            </w:r>
            <w:r w:rsidR="00313011" w:rsidRPr="00F97731">
              <w:rPr>
                <w:sz w:val="24"/>
              </w:rPr>
              <w:t xml:space="preserve"> </w:t>
            </w:r>
            <w:r w:rsidR="00A00CAC" w:rsidRPr="00F97731">
              <w:rPr>
                <w:sz w:val="24"/>
              </w:rPr>
              <w:t>обучающихся</w:t>
            </w:r>
          </w:p>
          <w:p w:rsidR="00313011" w:rsidRPr="00F97731" w:rsidRDefault="00313011" w:rsidP="009D20C6">
            <w:pPr>
              <w:pStyle w:val="TableParagraph"/>
              <w:tabs>
                <w:tab w:val="left" w:pos="1930"/>
                <w:tab w:val="left" w:pos="3768"/>
              </w:tabs>
              <w:spacing w:line="268" w:lineRule="exact"/>
              <w:rPr>
                <w:sz w:val="24"/>
              </w:rPr>
            </w:pPr>
          </w:p>
        </w:tc>
        <w:tc>
          <w:tcPr>
            <w:tcW w:w="1746" w:type="dxa"/>
          </w:tcPr>
          <w:p w:rsidR="0075187E" w:rsidRPr="00F97731" w:rsidRDefault="004F550B" w:rsidP="00313011">
            <w:pPr>
              <w:pStyle w:val="TableParagraph"/>
              <w:spacing w:line="268" w:lineRule="exact"/>
              <w:rPr>
                <w:sz w:val="24"/>
              </w:rPr>
            </w:pPr>
            <w:r w:rsidRPr="00F97731">
              <w:rPr>
                <w:sz w:val="24"/>
              </w:rPr>
              <w:t>Сентябрь-</w:t>
            </w:r>
          </w:p>
          <w:p w:rsidR="0075187E" w:rsidRPr="00F97731" w:rsidRDefault="004F550B" w:rsidP="00313011">
            <w:pPr>
              <w:pStyle w:val="TableParagraph"/>
              <w:spacing w:line="264" w:lineRule="exact"/>
              <w:rPr>
                <w:sz w:val="24"/>
              </w:rPr>
            </w:pPr>
            <w:r w:rsidRPr="00F97731">
              <w:rPr>
                <w:sz w:val="24"/>
              </w:rPr>
              <w:t>октябрь</w:t>
            </w:r>
          </w:p>
        </w:tc>
        <w:tc>
          <w:tcPr>
            <w:tcW w:w="2304" w:type="dxa"/>
          </w:tcPr>
          <w:p w:rsidR="0075187E" w:rsidRPr="00F97731" w:rsidRDefault="004F550B" w:rsidP="00A00CAC">
            <w:pPr>
              <w:pStyle w:val="TableParagraph"/>
              <w:spacing w:line="264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УВР, Соц.педагог</w:t>
            </w:r>
          </w:p>
        </w:tc>
      </w:tr>
      <w:tr w:rsidR="009D20C6" w:rsidRPr="00F97731" w:rsidTr="009D20C6">
        <w:trPr>
          <w:gridAfter w:val="1"/>
          <w:wAfter w:w="7" w:type="dxa"/>
          <w:trHeight w:val="551"/>
        </w:trPr>
        <w:tc>
          <w:tcPr>
            <w:tcW w:w="586" w:type="dxa"/>
          </w:tcPr>
          <w:p w:rsidR="009D20C6" w:rsidRPr="00F97731" w:rsidRDefault="009D20C6" w:rsidP="0031301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3</w:t>
            </w:r>
          </w:p>
        </w:tc>
        <w:tc>
          <w:tcPr>
            <w:tcW w:w="5796" w:type="dxa"/>
            <w:gridSpan w:val="2"/>
          </w:tcPr>
          <w:p w:rsidR="009D20C6" w:rsidRPr="00F97731" w:rsidRDefault="009D20C6" w:rsidP="009D20C6">
            <w:pPr>
              <w:pStyle w:val="TableParagraph"/>
              <w:tabs>
                <w:tab w:val="left" w:pos="1885"/>
              </w:tabs>
              <w:spacing w:line="268" w:lineRule="exact"/>
              <w:rPr>
                <w:sz w:val="24"/>
              </w:rPr>
            </w:pPr>
            <w:r w:rsidRPr="00F97731">
              <w:rPr>
                <w:sz w:val="24"/>
              </w:rPr>
              <w:t>Подготовка отчетной документации, предоставление информации</w:t>
            </w:r>
          </w:p>
          <w:p w:rsidR="009D20C6" w:rsidRPr="00F97731" w:rsidRDefault="009D20C6" w:rsidP="009D20C6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746" w:type="dxa"/>
          </w:tcPr>
          <w:p w:rsidR="009D20C6" w:rsidRPr="00F97731" w:rsidRDefault="009D20C6" w:rsidP="00313011">
            <w:pPr>
              <w:pStyle w:val="TableParagraph"/>
              <w:spacing w:line="268" w:lineRule="exact"/>
              <w:rPr>
                <w:sz w:val="24"/>
              </w:rPr>
            </w:pPr>
            <w:r w:rsidRPr="00F97731">
              <w:rPr>
                <w:sz w:val="24"/>
              </w:rPr>
              <w:t>Ежемесячно,</w:t>
            </w:r>
          </w:p>
          <w:p w:rsidR="009D20C6" w:rsidRPr="00F97731" w:rsidRDefault="009D20C6" w:rsidP="00313011">
            <w:pPr>
              <w:pStyle w:val="TableParagraph"/>
              <w:spacing w:line="264" w:lineRule="exact"/>
              <w:rPr>
                <w:sz w:val="24"/>
              </w:rPr>
            </w:pPr>
            <w:r w:rsidRPr="00F97731">
              <w:rPr>
                <w:sz w:val="24"/>
              </w:rPr>
              <w:t>до 30 числа</w:t>
            </w:r>
          </w:p>
        </w:tc>
        <w:tc>
          <w:tcPr>
            <w:tcW w:w="2304" w:type="dxa"/>
          </w:tcPr>
          <w:p w:rsidR="009D20C6" w:rsidRPr="00F97731" w:rsidRDefault="009D20C6" w:rsidP="00A00CAC">
            <w:pPr>
              <w:pStyle w:val="TableParagraph"/>
              <w:spacing w:line="264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УВР, Соц.педагог</w:t>
            </w:r>
          </w:p>
        </w:tc>
      </w:tr>
      <w:tr w:rsidR="0075187E" w:rsidRPr="00F97731" w:rsidTr="009D20C6">
        <w:trPr>
          <w:gridAfter w:val="1"/>
          <w:wAfter w:w="7" w:type="dxa"/>
          <w:trHeight w:val="827"/>
        </w:trPr>
        <w:tc>
          <w:tcPr>
            <w:tcW w:w="586" w:type="dxa"/>
            <w:vMerge w:val="restart"/>
          </w:tcPr>
          <w:p w:rsidR="0075187E" w:rsidRPr="00F97731" w:rsidRDefault="004F550B" w:rsidP="0031301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4</w:t>
            </w:r>
          </w:p>
        </w:tc>
        <w:tc>
          <w:tcPr>
            <w:tcW w:w="5796" w:type="dxa"/>
            <w:gridSpan w:val="2"/>
          </w:tcPr>
          <w:p w:rsidR="0075187E" w:rsidRPr="00F97731" w:rsidRDefault="004F550B" w:rsidP="009D20C6">
            <w:pPr>
              <w:pStyle w:val="TableParagraph"/>
              <w:tabs>
                <w:tab w:val="left" w:pos="1513"/>
                <w:tab w:val="left" w:pos="2103"/>
                <w:tab w:val="left" w:pos="3527"/>
                <w:tab w:val="left" w:pos="4207"/>
                <w:tab w:val="left" w:pos="4669"/>
              </w:tabs>
              <w:rPr>
                <w:sz w:val="24"/>
              </w:rPr>
            </w:pPr>
            <w:r w:rsidRPr="00F97731">
              <w:rPr>
                <w:sz w:val="24"/>
              </w:rPr>
              <w:t>Методическое</w:t>
            </w:r>
            <w:r w:rsidRPr="00F97731">
              <w:rPr>
                <w:sz w:val="24"/>
              </w:rPr>
              <w:tab/>
            </w:r>
            <w:r w:rsidR="009D20C6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сопровождение</w:t>
            </w:r>
            <w:r w:rsidRPr="00F97731">
              <w:rPr>
                <w:sz w:val="24"/>
              </w:rPr>
              <w:tab/>
              <w:t xml:space="preserve">Совета </w:t>
            </w:r>
            <w:r w:rsidR="009D20C6" w:rsidRPr="00F97731">
              <w:rPr>
                <w:sz w:val="24"/>
              </w:rPr>
              <w:t xml:space="preserve">кураторов </w:t>
            </w:r>
            <w:r w:rsidRPr="00F97731">
              <w:rPr>
                <w:sz w:val="24"/>
              </w:rPr>
              <w:t>Совета</w:t>
            </w:r>
            <w:r w:rsidR="009D20C6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по</w:t>
            </w:r>
            <w:r w:rsidR="009D20C6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профилактике</w:t>
            </w:r>
            <w:r w:rsidR="009D20C6" w:rsidRPr="00F97731">
              <w:rPr>
                <w:sz w:val="24"/>
              </w:rPr>
              <w:t xml:space="preserve"> правонарушений</w:t>
            </w:r>
            <w:r w:rsidRPr="00F97731">
              <w:rPr>
                <w:sz w:val="24"/>
              </w:rPr>
              <w:t>, Педагогического Совета</w:t>
            </w:r>
          </w:p>
        </w:tc>
        <w:tc>
          <w:tcPr>
            <w:tcW w:w="1746" w:type="dxa"/>
          </w:tcPr>
          <w:p w:rsidR="0075187E" w:rsidRPr="00F97731" w:rsidRDefault="004F550B" w:rsidP="00313011">
            <w:pPr>
              <w:pStyle w:val="TableParagraph"/>
              <w:spacing w:line="268" w:lineRule="exact"/>
              <w:rPr>
                <w:sz w:val="24"/>
              </w:rPr>
            </w:pPr>
            <w:r w:rsidRPr="00F97731">
              <w:rPr>
                <w:sz w:val="24"/>
              </w:rPr>
              <w:t>По планам</w:t>
            </w:r>
          </w:p>
        </w:tc>
        <w:tc>
          <w:tcPr>
            <w:tcW w:w="2304" w:type="dxa"/>
          </w:tcPr>
          <w:p w:rsidR="0075187E" w:rsidRPr="00F97731" w:rsidRDefault="004F550B" w:rsidP="00A00CAC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</w:t>
            </w:r>
          </w:p>
        </w:tc>
      </w:tr>
      <w:tr w:rsidR="009D20C6" w:rsidRPr="00F97731" w:rsidTr="009D20C6">
        <w:trPr>
          <w:gridAfter w:val="1"/>
          <w:wAfter w:w="7" w:type="dxa"/>
          <w:trHeight w:val="498"/>
        </w:trPr>
        <w:tc>
          <w:tcPr>
            <w:tcW w:w="586" w:type="dxa"/>
            <w:vMerge/>
          </w:tcPr>
          <w:p w:rsidR="009D20C6" w:rsidRPr="00F97731" w:rsidRDefault="009D20C6" w:rsidP="0031301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796" w:type="dxa"/>
            <w:gridSpan w:val="2"/>
          </w:tcPr>
          <w:p w:rsidR="009D20C6" w:rsidRPr="00F97731" w:rsidRDefault="009D20C6" w:rsidP="00A00CAC">
            <w:pPr>
              <w:pStyle w:val="TableParagraph"/>
              <w:tabs>
                <w:tab w:val="left" w:pos="1599"/>
                <w:tab w:val="left" w:pos="2556"/>
              </w:tabs>
              <w:spacing w:line="237" w:lineRule="auto"/>
              <w:rPr>
                <w:sz w:val="24"/>
              </w:rPr>
            </w:pPr>
            <w:r w:rsidRPr="00F97731">
              <w:rPr>
                <w:sz w:val="24"/>
              </w:rPr>
              <w:t>«Адаптация</w:t>
            </w:r>
            <w:r w:rsidRPr="00F97731">
              <w:rPr>
                <w:sz w:val="24"/>
              </w:rPr>
              <w:tab/>
              <w:t>нового</w:t>
            </w:r>
            <w:r w:rsidRPr="00F97731">
              <w:rPr>
                <w:sz w:val="24"/>
              </w:rPr>
              <w:tab/>
              <w:t xml:space="preserve">набора </w:t>
            </w:r>
            <w:r w:rsidR="00A00CAC" w:rsidRPr="00F97731">
              <w:rPr>
                <w:sz w:val="24"/>
              </w:rPr>
              <w:t xml:space="preserve">студентов к </w:t>
            </w:r>
            <w:r w:rsidRPr="00F97731">
              <w:rPr>
                <w:sz w:val="24"/>
              </w:rPr>
              <w:t>обучению в колледже»</w:t>
            </w:r>
            <w:r w:rsidRPr="00F97731">
              <w:rPr>
                <w:sz w:val="24"/>
              </w:rPr>
              <w:tab/>
            </w:r>
          </w:p>
        </w:tc>
        <w:tc>
          <w:tcPr>
            <w:tcW w:w="1746" w:type="dxa"/>
          </w:tcPr>
          <w:p w:rsidR="009D20C6" w:rsidRPr="00F97731" w:rsidRDefault="009D20C6" w:rsidP="00313011">
            <w:pPr>
              <w:pStyle w:val="TableParagraph"/>
              <w:spacing w:line="270" w:lineRule="exact"/>
              <w:rPr>
                <w:sz w:val="24"/>
              </w:rPr>
            </w:pPr>
            <w:r w:rsidRPr="00F97731">
              <w:rPr>
                <w:sz w:val="24"/>
              </w:rPr>
              <w:t>17.09.2</w:t>
            </w:r>
            <w:r w:rsidR="00A00CAC" w:rsidRPr="00F97731">
              <w:rPr>
                <w:sz w:val="24"/>
              </w:rPr>
              <w:t>4</w:t>
            </w:r>
          </w:p>
        </w:tc>
        <w:tc>
          <w:tcPr>
            <w:tcW w:w="2304" w:type="dxa"/>
          </w:tcPr>
          <w:p w:rsidR="009D20C6" w:rsidRPr="00F97731" w:rsidRDefault="009D20C6" w:rsidP="00A00CAC">
            <w:pPr>
              <w:pStyle w:val="TableParagraph"/>
              <w:spacing w:line="264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УВР, Соц.педагог</w:t>
            </w:r>
          </w:p>
        </w:tc>
      </w:tr>
      <w:tr w:rsidR="0075187E" w:rsidRPr="00F97731" w:rsidTr="009D20C6">
        <w:trPr>
          <w:gridAfter w:val="1"/>
          <w:wAfter w:w="7" w:type="dxa"/>
          <w:trHeight w:val="836"/>
        </w:trPr>
        <w:tc>
          <w:tcPr>
            <w:tcW w:w="586" w:type="dxa"/>
            <w:vMerge/>
          </w:tcPr>
          <w:p w:rsidR="0075187E" w:rsidRPr="00F97731" w:rsidRDefault="0075187E" w:rsidP="0031301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796" w:type="dxa"/>
            <w:gridSpan w:val="2"/>
          </w:tcPr>
          <w:p w:rsidR="0075187E" w:rsidRPr="00F97731" w:rsidRDefault="004F550B" w:rsidP="009D20C6">
            <w:pPr>
              <w:pStyle w:val="TableParagraph"/>
              <w:tabs>
                <w:tab w:val="left" w:pos="2048"/>
                <w:tab w:val="left" w:pos="3643"/>
              </w:tabs>
              <w:rPr>
                <w:sz w:val="24"/>
              </w:rPr>
            </w:pPr>
            <w:r w:rsidRPr="00F97731">
              <w:rPr>
                <w:sz w:val="24"/>
              </w:rPr>
              <w:t>«Воспитательная среда колледжа – как важнейшее</w:t>
            </w:r>
            <w:r w:rsidR="00A00CAC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условие</w:t>
            </w:r>
            <w:r w:rsidR="00A00CAC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становления профессиональной компетентности будущих</w:t>
            </w:r>
            <w:r w:rsidR="00A00CAC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специалистов»</w:t>
            </w:r>
          </w:p>
        </w:tc>
        <w:tc>
          <w:tcPr>
            <w:tcW w:w="1746" w:type="dxa"/>
          </w:tcPr>
          <w:p w:rsidR="0075187E" w:rsidRPr="00F97731" w:rsidRDefault="004F550B" w:rsidP="00313011">
            <w:pPr>
              <w:pStyle w:val="TableParagraph"/>
              <w:spacing w:line="270" w:lineRule="exact"/>
              <w:rPr>
                <w:sz w:val="24"/>
              </w:rPr>
            </w:pPr>
            <w:r w:rsidRPr="00F97731">
              <w:rPr>
                <w:sz w:val="24"/>
              </w:rPr>
              <w:t>16.04.2</w:t>
            </w:r>
            <w:r w:rsidR="00A00CAC" w:rsidRPr="00F97731">
              <w:rPr>
                <w:sz w:val="24"/>
              </w:rPr>
              <w:t>5</w:t>
            </w:r>
          </w:p>
        </w:tc>
        <w:tc>
          <w:tcPr>
            <w:tcW w:w="2304" w:type="dxa"/>
          </w:tcPr>
          <w:p w:rsidR="0075187E" w:rsidRPr="00F97731" w:rsidRDefault="004F550B" w:rsidP="00A00CAC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</w:t>
            </w:r>
            <w:r w:rsidR="00A00CAC" w:rsidRPr="00F97731">
              <w:rPr>
                <w:iCs/>
                <w:sz w:val="24"/>
              </w:rPr>
              <w:t xml:space="preserve"> </w:t>
            </w:r>
            <w:r w:rsidRPr="00F97731">
              <w:rPr>
                <w:iCs/>
                <w:sz w:val="24"/>
              </w:rPr>
              <w:t>директора по УВР</w:t>
            </w:r>
          </w:p>
        </w:tc>
      </w:tr>
      <w:tr w:rsidR="0075187E" w:rsidRPr="00F97731" w:rsidTr="009D20C6">
        <w:trPr>
          <w:gridAfter w:val="1"/>
          <w:wAfter w:w="7" w:type="dxa"/>
          <w:trHeight w:val="844"/>
        </w:trPr>
        <w:tc>
          <w:tcPr>
            <w:tcW w:w="586" w:type="dxa"/>
            <w:vMerge/>
          </w:tcPr>
          <w:p w:rsidR="0075187E" w:rsidRPr="00F97731" w:rsidRDefault="0075187E" w:rsidP="0031301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796" w:type="dxa"/>
            <w:gridSpan w:val="2"/>
          </w:tcPr>
          <w:p w:rsidR="0075187E" w:rsidRPr="00F97731" w:rsidRDefault="004F550B" w:rsidP="00A00CAC">
            <w:pPr>
              <w:pStyle w:val="TableParagraph"/>
              <w:tabs>
                <w:tab w:val="left" w:pos="2408"/>
              </w:tabs>
              <w:rPr>
                <w:sz w:val="24"/>
              </w:rPr>
            </w:pPr>
            <w:r w:rsidRPr="00F97731">
              <w:rPr>
                <w:sz w:val="24"/>
              </w:rPr>
              <w:t>«Результаты</w:t>
            </w:r>
            <w:r w:rsidR="00A00CAC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учебно-воспитательного процесса 202</w:t>
            </w:r>
            <w:r w:rsidR="00A00CAC" w:rsidRPr="00F97731">
              <w:rPr>
                <w:sz w:val="24"/>
              </w:rPr>
              <w:t>4</w:t>
            </w:r>
            <w:r w:rsidRPr="00F97731">
              <w:rPr>
                <w:sz w:val="24"/>
              </w:rPr>
              <w:t>-202</w:t>
            </w:r>
            <w:r w:rsidR="00A00CAC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 xml:space="preserve"> уч</w:t>
            </w:r>
            <w:r w:rsidR="00A00CAC" w:rsidRPr="00F97731">
              <w:rPr>
                <w:sz w:val="24"/>
              </w:rPr>
              <w:t xml:space="preserve">ебного </w:t>
            </w:r>
            <w:r w:rsidRPr="00F97731">
              <w:rPr>
                <w:sz w:val="24"/>
              </w:rPr>
              <w:t>года как фактор формирования основных задач 202</w:t>
            </w:r>
            <w:r w:rsidR="00A00CAC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>-202</w:t>
            </w:r>
            <w:r w:rsidR="00A00CAC" w:rsidRPr="00F97731">
              <w:rPr>
                <w:sz w:val="24"/>
              </w:rPr>
              <w:t xml:space="preserve">6 </w:t>
            </w:r>
            <w:r w:rsidRPr="00F97731">
              <w:rPr>
                <w:sz w:val="24"/>
              </w:rPr>
              <w:t>уч</w:t>
            </w:r>
            <w:r w:rsidR="00A00CAC" w:rsidRPr="00F97731">
              <w:rPr>
                <w:sz w:val="24"/>
              </w:rPr>
              <w:t xml:space="preserve">ебный </w:t>
            </w:r>
            <w:r w:rsidRPr="00F97731">
              <w:rPr>
                <w:sz w:val="24"/>
              </w:rPr>
              <w:t xml:space="preserve"> год»</w:t>
            </w:r>
          </w:p>
        </w:tc>
        <w:tc>
          <w:tcPr>
            <w:tcW w:w="1746" w:type="dxa"/>
          </w:tcPr>
          <w:p w:rsidR="0075187E" w:rsidRPr="00F97731" w:rsidRDefault="004F550B" w:rsidP="00313011">
            <w:pPr>
              <w:pStyle w:val="TableParagraph"/>
              <w:spacing w:line="268" w:lineRule="exact"/>
              <w:rPr>
                <w:sz w:val="24"/>
              </w:rPr>
            </w:pPr>
            <w:r w:rsidRPr="00F97731">
              <w:rPr>
                <w:sz w:val="24"/>
              </w:rPr>
              <w:t>18.06.2</w:t>
            </w:r>
            <w:r w:rsidR="00A00CAC" w:rsidRPr="00F97731">
              <w:rPr>
                <w:sz w:val="24"/>
              </w:rPr>
              <w:t>5</w:t>
            </w:r>
          </w:p>
        </w:tc>
        <w:tc>
          <w:tcPr>
            <w:tcW w:w="2304" w:type="dxa"/>
          </w:tcPr>
          <w:p w:rsidR="0075187E" w:rsidRPr="00F97731" w:rsidRDefault="004F550B" w:rsidP="00A00CAC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УВР, Соц.педагог</w:t>
            </w:r>
          </w:p>
        </w:tc>
      </w:tr>
      <w:tr w:rsidR="0075187E" w:rsidRPr="00F97731" w:rsidTr="009D20C6">
        <w:trPr>
          <w:gridAfter w:val="1"/>
          <w:wAfter w:w="7" w:type="dxa"/>
          <w:trHeight w:val="553"/>
        </w:trPr>
        <w:tc>
          <w:tcPr>
            <w:tcW w:w="586" w:type="dxa"/>
          </w:tcPr>
          <w:p w:rsidR="0075187E" w:rsidRPr="00F97731" w:rsidRDefault="004F550B" w:rsidP="0031301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5</w:t>
            </w:r>
          </w:p>
        </w:tc>
        <w:tc>
          <w:tcPr>
            <w:tcW w:w="5796" w:type="dxa"/>
            <w:gridSpan w:val="2"/>
          </w:tcPr>
          <w:p w:rsidR="0075187E" w:rsidRPr="00F97731" w:rsidRDefault="004F550B" w:rsidP="00313011">
            <w:pPr>
              <w:pStyle w:val="TableParagraph"/>
              <w:tabs>
                <w:tab w:val="left" w:pos="1656"/>
                <w:tab w:val="left" w:pos="3671"/>
                <w:tab w:val="left" w:pos="4791"/>
              </w:tabs>
              <w:rPr>
                <w:sz w:val="24"/>
              </w:rPr>
            </w:pPr>
            <w:r w:rsidRPr="00F97731">
              <w:rPr>
                <w:sz w:val="24"/>
              </w:rPr>
              <w:t>Освещение</w:t>
            </w:r>
            <w:r w:rsidR="00313011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воспитательной</w:t>
            </w:r>
            <w:r w:rsidR="00313011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работы</w:t>
            </w:r>
            <w:r w:rsidR="00313011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на сайте колледжа</w:t>
            </w:r>
            <w:r w:rsidR="00313011" w:rsidRPr="00F97731">
              <w:rPr>
                <w:sz w:val="24"/>
              </w:rPr>
              <w:t xml:space="preserve"> и в сети ВК</w:t>
            </w:r>
          </w:p>
        </w:tc>
        <w:tc>
          <w:tcPr>
            <w:tcW w:w="1746" w:type="dxa"/>
          </w:tcPr>
          <w:p w:rsidR="0075187E" w:rsidRPr="00F97731" w:rsidRDefault="004F550B" w:rsidP="00313011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Весь период</w:t>
            </w:r>
          </w:p>
        </w:tc>
        <w:tc>
          <w:tcPr>
            <w:tcW w:w="2304" w:type="dxa"/>
          </w:tcPr>
          <w:p w:rsidR="0075187E" w:rsidRPr="00F97731" w:rsidRDefault="004F550B" w:rsidP="00A00CAC">
            <w:pPr>
              <w:pStyle w:val="TableParagraph"/>
              <w:spacing w:line="264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</w:t>
            </w:r>
          </w:p>
        </w:tc>
      </w:tr>
      <w:tr w:rsidR="0075187E" w:rsidRPr="00F97731" w:rsidTr="009D20C6">
        <w:trPr>
          <w:gridAfter w:val="1"/>
          <w:wAfter w:w="7" w:type="dxa"/>
          <w:trHeight w:val="845"/>
        </w:trPr>
        <w:tc>
          <w:tcPr>
            <w:tcW w:w="586" w:type="dxa"/>
          </w:tcPr>
          <w:p w:rsidR="0075187E" w:rsidRPr="00F97731" w:rsidRDefault="004F550B" w:rsidP="0031301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6</w:t>
            </w:r>
          </w:p>
        </w:tc>
        <w:tc>
          <w:tcPr>
            <w:tcW w:w="5796" w:type="dxa"/>
            <w:gridSpan w:val="2"/>
          </w:tcPr>
          <w:p w:rsidR="00A00CAC" w:rsidRPr="00F97731" w:rsidRDefault="004F550B" w:rsidP="009D20C6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Планирование работы органов студенческого самоуправления:</w:t>
            </w:r>
          </w:p>
          <w:p w:rsidR="00313011" w:rsidRPr="00F97731" w:rsidRDefault="00313011" w:rsidP="009D20C6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1.Выборы актива</w:t>
            </w:r>
          </w:p>
          <w:p w:rsidR="00A00CAC" w:rsidRPr="00F97731" w:rsidRDefault="00313011" w:rsidP="009D20C6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2.План работы а</w:t>
            </w:r>
            <w:r w:rsidR="004F550B" w:rsidRPr="00F97731">
              <w:rPr>
                <w:sz w:val="24"/>
              </w:rPr>
              <w:t>кти</w:t>
            </w:r>
            <w:r w:rsidR="00A00CAC" w:rsidRPr="00F97731">
              <w:rPr>
                <w:sz w:val="24"/>
              </w:rPr>
              <w:t>ва студенческого самоуправления</w:t>
            </w:r>
            <w:r w:rsidR="004F550B" w:rsidRPr="00F97731">
              <w:rPr>
                <w:sz w:val="24"/>
              </w:rPr>
              <w:t xml:space="preserve"> </w:t>
            </w:r>
          </w:p>
          <w:p w:rsidR="0075187E" w:rsidRPr="00F97731" w:rsidRDefault="00313011" w:rsidP="009D20C6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3. План работы </w:t>
            </w:r>
            <w:r w:rsidR="004F550B" w:rsidRPr="00F97731">
              <w:rPr>
                <w:sz w:val="24"/>
              </w:rPr>
              <w:t>Совета общежития</w:t>
            </w:r>
          </w:p>
        </w:tc>
        <w:tc>
          <w:tcPr>
            <w:tcW w:w="1746" w:type="dxa"/>
          </w:tcPr>
          <w:p w:rsidR="0075187E" w:rsidRPr="00F97731" w:rsidRDefault="0075187E" w:rsidP="00313011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4F550B" w:rsidP="00313011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Ежемесячно</w:t>
            </w:r>
          </w:p>
        </w:tc>
        <w:tc>
          <w:tcPr>
            <w:tcW w:w="2304" w:type="dxa"/>
          </w:tcPr>
          <w:p w:rsidR="00313011" w:rsidRPr="00F97731" w:rsidRDefault="00313011" w:rsidP="00A00CAC">
            <w:pPr>
              <w:pStyle w:val="TableParagraph"/>
              <w:spacing w:line="264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</w:t>
            </w:r>
            <w:r w:rsidR="004F550B" w:rsidRPr="00F97731">
              <w:rPr>
                <w:iCs/>
                <w:sz w:val="24"/>
              </w:rPr>
              <w:t xml:space="preserve"> </w:t>
            </w:r>
          </w:p>
          <w:p w:rsidR="0075187E" w:rsidRPr="00F97731" w:rsidRDefault="004F550B" w:rsidP="00A00CAC">
            <w:pPr>
              <w:pStyle w:val="TableParagraph"/>
              <w:spacing w:line="264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Соц</w:t>
            </w:r>
            <w:proofErr w:type="gramStart"/>
            <w:r w:rsidRPr="00F97731">
              <w:rPr>
                <w:iCs/>
                <w:sz w:val="24"/>
              </w:rPr>
              <w:t>.п</w:t>
            </w:r>
            <w:proofErr w:type="gramEnd"/>
            <w:r w:rsidRPr="00F97731">
              <w:rPr>
                <w:iCs/>
                <w:sz w:val="24"/>
              </w:rPr>
              <w:t>едагог</w:t>
            </w:r>
          </w:p>
          <w:p w:rsidR="00313011" w:rsidRPr="00F97731" w:rsidRDefault="00313011" w:rsidP="00A00CAC">
            <w:pPr>
              <w:pStyle w:val="TableParagraph"/>
              <w:spacing w:line="264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воспитатель</w:t>
            </w:r>
          </w:p>
        </w:tc>
      </w:tr>
      <w:tr w:rsidR="0075187E" w:rsidRPr="00F97731" w:rsidTr="009D20C6">
        <w:trPr>
          <w:gridAfter w:val="1"/>
          <w:wAfter w:w="7" w:type="dxa"/>
          <w:trHeight w:val="577"/>
        </w:trPr>
        <w:tc>
          <w:tcPr>
            <w:tcW w:w="586" w:type="dxa"/>
          </w:tcPr>
          <w:p w:rsidR="0075187E" w:rsidRPr="00F97731" w:rsidRDefault="004F550B" w:rsidP="0031301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7</w:t>
            </w:r>
          </w:p>
        </w:tc>
        <w:tc>
          <w:tcPr>
            <w:tcW w:w="5796" w:type="dxa"/>
            <w:gridSpan w:val="2"/>
          </w:tcPr>
          <w:p w:rsidR="0075187E" w:rsidRPr="00F97731" w:rsidRDefault="004F550B" w:rsidP="00A00CAC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Планирование воспитательной работы на 202</w:t>
            </w:r>
            <w:r w:rsidR="00A00CAC" w:rsidRPr="00F97731">
              <w:rPr>
                <w:sz w:val="24"/>
              </w:rPr>
              <w:t>5</w:t>
            </w:r>
            <w:r w:rsidRPr="00F97731">
              <w:rPr>
                <w:sz w:val="24"/>
              </w:rPr>
              <w:t>- 202</w:t>
            </w:r>
            <w:r w:rsidR="00A00CAC" w:rsidRPr="00F97731">
              <w:rPr>
                <w:sz w:val="24"/>
              </w:rPr>
              <w:t xml:space="preserve">6 </w:t>
            </w:r>
            <w:r w:rsidRPr="00F97731">
              <w:rPr>
                <w:sz w:val="24"/>
              </w:rPr>
              <w:t>уч</w:t>
            </w:r>
            <w:r w:rsidR="00A00CAC" w:rsidRPr="00F97731">
              <w:rPr>
                <w:sz w:val="24"/>
              </w:rPr>
              <w:t xml:space="preserve">ебный </w:t>
            </w:r>
            <w:r w:rsidRPr="00F97731">
              <w:rPr>
                <w:sz w:val="24"/>
              </w:rPr>
              <w:t>год</w:t>
            </w:r>
          </w:p>
        </w:tc>
        <w:tc>
          <w:tcPr>
            <w:tcW w:w="1746" w:type="dxa"/>
          </w:tcPr>
          <w:p w:rsidR="0075187E" w:rsidRPr="00F97731" w:rsidRDefault="0075187E" w:rsidP="00313011">
            <w:pPr>
              <w:pStyle w:val="TableParagraph"/>
              <w:rPr>
                <w:b/>
                <w:sz w:val="23"/>
              </w:rPr>
            </w:pPr>
          </w:p>
          <w:p w:rsidR="0075187E" w:rsidRPr="00F97731" w:rsidRDefault="004F550B" w:rsidP="00313011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Июнь</w:t>
            </w:r>
          </w:p>
        </w:tc>
        <w:tc>
          <w:tcPr>
            <w:tcW w:w="2304" w:type="dxa"/>
          </w:tcPr>
          <w:p w:rsidR="0075187E" w:rsidRPr="00F97731" w:rsidRDefault="004F550B" w:rsidP="00A00CAC">
            <w:pPr>
              <w:pStyle w:val="TableParagraph"/>
              <w:spacing w:line="264" w:lineRule="exac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УВР, Соц.педагог</w:t>
            </w:r>
          </w:p>
        </w:tc>
      </w:tr>
      <w:tr w:rsidR="0075187E" w:rsidRPr="00F97731" w:rsidTr="009D20C6">
        <w:trPr>
          <w:gridAfter w:val="1"/>
          <w:wAfter w:w="7" w:type="dxa"/>
          <w:trHeight w:val="652"/>
        </w:trPr>
        <w:tc>
          <w:tcPr>
            <w:tcW w:w="586" w:type="dxa"/>
          </w:tcPr>
          <w:p w:rsidR="0075187E" w:rsidRPr="00F97731" w:rsidRDefault="004F550B" w:rsidP="0031301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8</w:t>
            </w:r>
          </w:p>
        </w:tc>
        <w:tc>
          <w:tcPr>
            <w:tcW w:w="5796" w:type="dxa"/>
            <w:gridSpan w:val="2"/>
          </w:tcPr>
          <w:p w:rsidR="0075187E" w:rsidRPr="00F97731" w:rsidRDefault="00A00CAC" w:rsidP="00A00CAC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 xml:space="preserve">Актуализация </w:t>
            </w:r>
            <w:r w:rsidR="004F550B" w:rsidRPr="00F97731">
              <w:rPr>
                <w:sz w:val="24"/>
              </w:rPr>
              <w:t xml:space="preserve"> локальных документов </w:t>
            </w:r>
            <w:r w:rsidR="00313011" w:rsidRPr="00F97731">
              <w:rPr>
                <w:sz w:val="24"/>
              </w:rPr>
              <w:t>по мере необходимости</w:t>
            </w:r>
          </w:p>
        </w:tc>
        <w:tc>
          <w:tcPr>
            <w:tcW w:w="1746" w:type="dxa"/>
          </w:tcPr>
          <w:p w:rsidR="0075187E" w:rsidRPr="00F97731" w:rsidRDefault="004F550B" w:rsidP="00313011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Сентябрь- октябрь</w:t>
            </w:r>
          </w:p>
        </w:tc>
        <w:tc>
          <w:tcPr>
            <w:tcW w:w="2304" w:type="dxa"/>
          </w:tcPr>
          <w:p w:rsidR="0075187E" w:rsidRPr="00F97731" w:rsidRDefault="004F550B" w:rsidP="00A00CAC">
            <w:pPr>
              <w:pStyle w:val="TableParagraph"/>
              <w:spacing w:line="270" w:lineRule="atLeast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</w:t>
            </w:r>
          </w:p>
        </w:tc>
      </w:tr>
      <w:tr w:rsidR="0075187E" w:rsidRPr="00F97731" w:rsidTr="009D20C6">
        <w:trPr>
          <w:gridAfter w:val="1"/>
          <w:wAfter w:w="7" w:type="dxa"/>
          <w:trHeight w:val="275"/>
        </w:trPr>
        <w:tc>
          <w:tcPr>
            <w:tcW w:w="10432" w:type="dxa"/>
            <w:gridSpan w:val="5"/>
          </w:tcPr>
          <w:p w:rsidR="0075187E" w:rsidRPr="00F97731" w:rsidRDefault="004F550B" w:rsidP="00A00CAC">
            <w:pPr>
              <w:pStyle w:val="TableParagraph"/>
              <w:spacing w:line="256" w:lineRule="exact"/>
              <w:ind w:left="107"/>
              <w:jc w:val="center"/>
              <w:rPr>
                <w:b/>
                <w:iCs/>
                <w:sz w:val="24"/>
              </w:rPr>
            </w:pPr>
            <w:r w:rsidRPr="00F97731">
              <w:rPr>
                <w:b/>
                <w:iCs/>
                <w:sz w:val="24"/>
              </w:rPr>
              <w:t>Работа с родителями:</w:t>
            </w:r>
          </w:p>
          <w:p w:rsidR="00A00CAC" w:rsidRPr="00F97731" w:rsidRDefault="00A00CAC" w:rsidP="00A00CAC">
            <w:pPr>
              <w:pStyle w:val="TableParagraph"/>
              <w:spacing w:line="256" w:lineRule="exact"/>
              <w:ind w:left="107"/>
              <w:jc w:val="center"/>
              <w:rPr>
                <w:b/>
                <w:iCs/>
                <w:sz w:val="24"/>
              </w:rPr>
            </w:pPr>
          </w:p>
        </w:tc>
      </w:tr>
      <w:tr w:rsidR="009D20C6" w:rsidRPr="00F97731" w:rsidTr="00313011">
        <w:trPr>
          <w:gridAfter w:val="1"/>
          <w:wAfter w:w="7" w:type="dxa"/>
          <w:trHeight w:val="554"/>
        </w:trPr>
        <w:tc>
          <w:tcPr>
            <w:tcW w:w="586" w:type="dxa"/>
          </w:tcPr>
          <w:p w:rsidR="009D20C6" w:rsidRPr="00F97731" w:rsidRDefault="009D20C6" w:rsidP="0031301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</w:t>
            </w:r>
          </w:p>
        </w:tc>
        <w:tc>
          <w:tcPr>
            <w:tcW w:w="5796" w:type="dxa"/>
            <w:gridSpan w:val="2"/>
          </w:tcPr>
          <w:p w:rsidR="009D20C6" w:rsidRPr="00F97731" w:rsidRDefault="009D20C6">
            <w:pPr>
              <w:pStyle w:val="TableParagraph"/>
              <w:tabs>
                <w:tab w:val="left" w:pos="1609"/>
                <w:tab w:val="left" w:pos="2038"/>
              </w:tabs>
              <w:spacing w:line="270" w:lineRule="exact"/>
              <w:ind w:left="114"/>
              <w:jc w:val="both"/>
              <w:rPr>
                <w:sz w:val="24"/>
              </w:rPr>
            </w:pPr>
            <w:r w:rsidRPr="00F97731">
              <w:rPr>
                <w:sz w:val="24"/>
              </w:rPr>
              <w:t>Подготовка</w:t>
            </w:r>
            <w:r w:rsidRPr="00F97731">
              <w:rPr>
                <w:sz w:val="24"/>
              </w:rPr>
              <w:tab/>
              <w:t>и</w:t>
            </w:r>
            <w:r w:rsidRPr="00F97731">
              <w:rPr>
                <w:sz w:val="24"/>
              </w:rPr>
              <w:tab/>
              <w:t>проведение</w:t>
            </w:r>
            <w:r w:rsidR="00A00CAC" w:rsidRPr="00F97731">
              <w:rPr>
                <w:sz w:val="24"/>
              </w:rPr>
              <w:t xml:space="preserve"> </w:t>
            </w:r>
            <w:proofErr w:type="gramStart"/>
            <w:r w:rsidR="00A00CAC" w:rsidRPr="00F97731">
              <w:rPr>
                <w:sz w:val="24"/>
              </w:rPr>
              <w:t>родительских</w:t>
            </w:r>
            <w:proofErr w:type="gramEnd"/>
          </w:p>
          <w:p w:rsidR="009D20C6" w:rsidRPr="00F97731" w:rsidRDefault="009D20C6">
            <w:pPr>
              <w:pStyle w:val="TableParagraph"/>
              <w:spacing w:line="264" w:lineRule="exact"/>
              <w:ind w:left="114"/>
              <w:jc w:val="both"/>
              <w:rPr>
                <w:sz w:val="24"/>
              </w:rPr>
            </w:pPr>
            <w:r w:rsidRPr="00F97731">
              <w:rPr>
                <w:sz w:val="24"/>
              </w:rPr>
              <w:t>собраний (1 курс)</w:t>
            </w:r>
          </w:p>
          <w:p w:rsidR="009D20C6" w:rsidRPr="00F97731" w:rsidRDefault="009D20C6">
            <w:pPr>
              <w:pStyle w:val="TableParagraph"/>
              <w:spacing w:line="270" w:lineRule="exact"/>
              <w:ind w:left="175" w:right="69"/>
              <w:jc w:val="both"/>
              <w:rPr>
                <w:sz w:val="24"/>
              </w:rPr>
            </w:pPr>
          </w:p>
        </w:tc>
        <w:tc>
          <w:tcPr>
            <w:tcW w:w="1746" w:type="dxa"/>
          </w:tcPr>
          <w:p w:rsidR="009D20C6" w:rsidRPr="00F97731" w:rsidRDefault="009D20C6" w:rsidP="00776428">
            <w:pPr>
              <w:pStyle w:val="TableParagraph"/>
              <w:spacing w:line="270" w:lineRule="exact"/>
              <w:rPr>
                <w:sz w:val="24"/>
              </w:rPr>
            </w:pPr>
            <w:r w:rsidRPr="00F97731">
              <w:rPr>
                <w:sz w:val="24"/>
              </w:rPr>
              <w:t>Сентябрь</w:t>
            </w:r>
          </w:p>
        </w:tc>
        <w:tc>
          <w:tcPr>
            <w:tcW w:w="2304" w:type="dxa"/>
            <w:vMerge w:val="restart"/>
          </w:tcPr>
          <w:p w:rsidR="009D20C6" w:rsidRPr="00F97731" w:rsidRDefault="009D20C6">
            <w:pPr>
              <w:pStyle w:val="TableParagraph"/>
              <w:ind w:left="101" w:right="63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УВР, Соц.педагог</w:t>
            </w:r>
          </w:p>
        </w:tc>
      </w:tr>
      <w:tr w:rsidR="009D20C6" w:rsidRPr="00F97731" w:rsidTr="00313011">
        <w:trPr>
          <w:gridAfter w:val="1"/>
          <w:wAfter w:w="7" w:type="dxa"/>
          <w:trHeight w:val="551"/>
        </w:trPr>
        <w:tc>
          <w:tcPr>
            <w:tcW w:w="586" w:type="dxa"/>
          </w:tcPr>
          <w:p w:rsidR="009D20C6" w:rsidRPr="00F97731" w:rsidRDefault="009D20C6" w:rsidP="0031301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</w:t>
            </w:r>
          </w:p>
        </w:tc>
        <w:tc>
          <w:tcPr>
            <w:tcW w:w="5796" w:type="dxa"/>
            <w:gridSpan w:val="2"/>
          </w:tcPr>
          <w:p w:rsidR="009D20C6" w:rsidRPr="00F97731" w:rsidRDefault="009D20C6">
            <w:pPr>
              <w:pStyle w:val="TableParagraph"/>
              <w:tabs>
                <w:tab w:val="left" w:pos="1609"/>
                <w:tab w:val="left" w:pos="2038"/>
              </w:tabs>
              <w:spacing w:line="268" w:lineRule="exact"/>
              <w:ind w:left="114"/>
              <w:jc w:val="both"/>
              <w:rPr>
                <w:sz w:val="24"/>
              </w:rPr>
            </w:pPr>
            <w:r w:rsidRPr="00F97731">
              <w:rPr>
                <w:sz w:val="24"/>
              </w:rPr>
              <w:t>Подготовка</w:t>
            </w:r>
            <w:r w:rsidRPr="00F97731">
              <w:rPr>
                <w:sz w:val="24"/>
              </w:rPr>
              <w:tab/>
              <w:t>и</w:t>
            </w:r>
            <w:r w:rsidRPr="00F97731">
              <w:rPr>
                <w:sz w:val="24"/>
              </w:rPr>
              <w:tab/>
              <w:t>проведение</w:t>
            </w:r>
            <w:r w:rsidR="00A00CAC" w:rsidRPr="00F97731">
              <w:rPr>
                <w:sz w:val="24"/>
              </w:rPr>
              <w:t xml:space="preserve"> </w:t>
            </w:r>
            <w:proofErr w:type="gramStart"/>
            <w:r w:rsidR="00A00CAC" w:rsidRPr="00F97731">
              <w:rPr>
                <w:sz w:val="24"/>
              </w:rPr>
              <w:t>родительских</w:t>
            </w:r>
            <w:proofErr w:type="gramEnd"/>
          </w:p>
          <w:p w:rsidR="009D20C6" w:rsidRPr="00F97731" w:rsidRDefault="009D20C6">
            <w:pPr>
              <w:pStyle w:val="TableParagraph"/>
              <w:spacing w:line="264" w:lineRule="exact"/>
              <w:ind w:left="114"/>
              <w:jc w:val="both"/>
              <w:rPr>
                <w:sz w:val="24"/>
              </w:rPr>
            </w:pPr>
            <w:r w:rsidRPr="00F97731">
              <w:rPr>
                <w:sz w:val="24"/>
              </w:rPr>
              <w:t>собраний (2 курс)</w:t>
            </w:r>
          </w:p>
          <w:p w:rsidR="009D20C6" w:rsidRPr="00F97731" w:rsidRDefault="009D20C6">
            <w:pPr>
              <w:pStyle w:val="TableParagraph"/>
              <w:spacing w:line="268" w:lineRule="exact"/>
              <w:ind w:left="175" w:right="69"/>
              <w:jc w:val="both"/>
              <w:rPr>
                <w:sz w:val="24"/>
              </w:rPr>
            </w:pPr>
          </w:p>
        </w:tc>
        <w:tc>
          <w:tcPr>
            <w:tcW w:w="1746" w:type="dxa"/>
          </w:tcPr>
          <w:p w:rsidR="009D20C6" w:rsidRPr="00F97731" w:rsidRDefault="009D20C6" w:rsidP="00776428">
            <w:pPr>
              <w:pStyle w:val="TableParagraph"/>
              <w:spacing w:line="268" w:lineRule="exact"/>
              <w:rPr>
                <w:sz w:val="24"/>
              </w:rPr>
            </w:pPr>
            <w:r w:rsidRPr="00F97731">
              <w:rPr>
                <w:sz w:val="24"/>
              </w:rPr>
              <w:t>Октябрь</w:t>
            </w:r>
          </w:p>
        </w:tc>
        <w:tc>
          <w:tcPr>
            <w:tcW w:w="2304" w:type="dxa"/>
            <w:vMerge/>
          </w:tcPr>
          <w:p w:rsidR="009D20C6" w:rsidRPr="00F97731" w:rsidRDefault="009D20C6">
            <w:pPr>
              <w:jc w:val="both"/>
              <w:rPr>
                <w:sz w:val="2"/>
                <w:szCs w:val="2"/>
              </w:rPr>
            </w:pPr>
          </w:p>
        </w:tc>
      </w:tr>
      <w:tr w:rsidR="009D20C6" w:rsidRPr="00F97731" w:rsidTr="00313011">
        <w:trPr>
          <w:gridAfter w:val="1"/>
          <w:wAfter w:w="7" w:type="dxa"/>
          <w:trHeight w:val="551"/>
        </w:trPr>
        <w:tc>
          <w:tcPr>
            <w:tcW w:w="586" w:type="dxa"/>
          </w:tcPr>
          <w:p w:rsidR="009D20C6" w:rsidRPr="00F97731" w:rsidRDefault="009D20C6" w:rsidP="0031301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3</w:t>
            </w:r>
          </w:p>
        </w:tc>
        <w:tc>
          <w:tcPr>
            <w:tcW w:w="5796" w:type="dxa"/>
            <w:gridSpan w:val="2"/>
          </w:tcPr>
          <w:p w:rsidR="009D20C6" w:rsidRPr="00F97731" w:rsidRDefault="009D20C6">
            <w:pPr>
              <w:pStyle w:val="TableParagraph"/>
              <w:tabs>
                <w:tab w:val="left" w:pos="1609"/>
                <w:tab w:val="left" w:pos="2040"/>
              </w:tabs>
              <w:spacing w:line="268" w:lineRule="exact"/>
              <w:ind w:left="114"/>
              <w:jc w:val="both"/>
              <w:rPr>
                <w:sz w:val="24"/>
              </w:rPr>
            </w:pPr>
            <w:r w:rsidRPr="00F97731">
              <w:rPr>
                <w:sz w:val="24"/>
              </w:rPr>
              <w:t>Подготовка</w:t>
            </w:r>
            <w:r w:rsidRPr="00F97731">
              <w:rPr>
                <w:sz w:val="24"/>
              </w:rPr>
              <w:tab/>
              <w:t>и</w:t>
            </w:r>
            <w:r w:rsidRPr="00F97731">
              <w:rPr>
                <w:sz w:val="24"/>
              </w:rPr>
              <w:tab/>
              <w:t>проведение</w:t>
            </w:r>
            <w:r w:rsidR="00A00CAC" w:rsidRPr="00F97731">
              <w:rPr>
                <w:sz w:val="24"/>
              </w:rPr>
              <w:t xml:space="preserve"> </w:t>
            </w:r>
            <w:proofErr w:type="gramStart"/>
            <w:r w:rsidR="00A00CAC" w:rsidRPr="00F97731">
              <w:rPr>
                <w:sz w:val="24"/>
              </w:rPr>
              <w:t>родительских</w:t>
            </w:r>
            <w:proofErr w:type="gramEnd"/>
          </w:p>
          <w:p w:rsidR="009D20C6" w:rsidRPr="00F97731" w:rsidRDefault="009D20C6">
            <w:pPr>
              <w:pStyle w:val="TableParagraph"/>
              <w:spacing w:line="264" w:lineRule="exact"/>
              <w:ind w:left="114"/>
              <w:jc w:val="both"/>
              <w:rPr>
                <w:sz w:val="24"/>
              </w:rPr>
            </w:pPr>
            <w:r w:rsidRPr="00F97731">
              <w:rPr>
                <w:sz w:val="24"/>
              </w:rPr>
              <w:t>собраний (3 курс)</w:t>
            </w:r>
          </w:p>
          <w:p w:rsidR="009D20C6" w:rsidRPr="00F97731" w:rsidRDefault="009D20C6">
            <w:pPr>
              <w:pStyle w:val="TableParagraph"/>
              <w:spacing w:line="268" w:lineRule="exact"/>
              <w:ind w:left="179" w:right="69"/>
              <w:jc w:val="both"/>
              <w:rPr>
                <w:sz w:val="24"/>
              </w:rPr>
            </w:pPr>
          </w:p>
        </w:tc>
        <w:tc>
          <w:tcPr>
            <w:tcW w:w="1746" w:type="dxa"/>
          </w:tcPr>
          <w:p w:rsidR="009D20C6" w:rsidRPr="00F97731" w:rsidRDefault="00776428" w:rsidP="00776428">
            <w:pPr>
              <w:pStyle w:val="TableParagraph"/>
              <w:spacing w:line="268" w:lineRule="exact"/>
              <w:rPr>
                <w:sz w:val="24"/>
              </w:rPr>
            </w:pPr>
            <w:r w:rsidRPr="00F97731">
              <w:rPr>
                <w:sz w:val="24"/>
              </w:rPr>
              <w:t>Н</w:t>
            </w:r>
            <w:r w:rsidR="00A00CAC" w:rsidRPr="00F97731">
              <w:rPr>
                <w:sz w:val="24"/>
              </w:rPr>
              <w:t>оябрь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vMerge/>
          </w:tcPr>
          <w:p w:rsidR="009D20C6" w:rsidRPr="00F97731" w:rsidRDefault="009D20C6">
            <w:pPr>
              <w:jc w:val="both"/>
              <w:rPr>
                <w:sz w:val="2"/>
                <w:szCs w:val="2"/>
              </w:rPr>
            </w:pPr>
          </w:p>
        </w:tc>
      </w:tr>
      <w:tr w:rsidR="0075187E" w:rsidRPr="00F97731" w:rsidTr="00313011">
        <w:trPr>
          <w:trHeight w:val="575"/>
        </w:trPr>
        <w:tc>
          <w:tcPr>
            <w:tcW w:w="586" w:type="dxa"/>
          </w:tcPr>
          <w:p w:rsidR="0075187E" w:rsidRPr="00F97731" w:rsidRDefault="00A00CAC" w:rsidP="00313011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4</w:t>
            </w:r>
          </w:p>
        </w:tc>
        <w:tc>
          <w:tcPr>
            <w:tcW w:w="5796" w:type="dxa"/>
            <w:gridSpan w:val="2"/>
          </w:tcPr>
          <w:p w:rsidR="0075187E" w:rsidRPr="00F97731" w:rsidRDefault="004F550B" w:rsidP="00A00CAC">
            <w:pPr>
              <w:pStyle w:val="TableParagraph"/>
              <w:ind w:left="114" w:right="89"/>
              <w:jc w:val="both"/>
              <w:rPr>
                <w:sz w:val="24"/>
              </w:rPr>
            </w:pPr>
            <w:r w:rsidRPr="00F97731">
              <w:rPr>
                <w:sz w:val="24"/>
              </w:rPr>
              <w:t xml:space="preserve">Индивидуальные консультации, беседы, встречи. </w:t>
            </w:r>
          </w:p>
        </w:tc>
        <w:tc>
          <w:tcPr>
            <w:tcW w:w="1746" w:type="dxa"/>
          </w:tcPr>
          <w:p w:rsidR="0075187E" w:rsidRPr="00F97731" w:rsidRDefault="004F550B" w:rsidP="00776428">
            <w:pPr>
              <w:pStyle w:val="TableParagraph"/>
              <w:spacing w:line="265" w:lineRule="exact"/>
              <w:rPr>
                <w:sz w:val="24"/>
              </w:rPr>
            </w:pPr>
            <w:r w:rsidRPr="00F97731">
              <w:rPr>
                <w:sz w:val="24"/>
              </w:rPr>
              <w:t>Весь период</w:t>
            </w:r>
          </w:p>
        </w:tc>
        <w:tc>
          <w:tcPr>
            <w:tcW w:w="2311" w:type="dxa"/>
            <w:gridSpan w:val="2"/>
          </w:tcPr>
          <w:p w:rsidR="0075187E" w:rsidRPr="00F97731" w:rsidRDefault="004F550B">
            <w:pPr>
              <w:pStyle w:val="TableParagraph"/>
              <w:spacing w:line="270" w:lineRule="atLeast"/>
              <w:ind w:right="19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УВР, Соц.педагог</w:t>
            </w:r>
          </w:p>
        </w:tc>
      </w:tr>
      <w:tr w:rsidR="0075187E" w:rsidRPr="00F97731" w:rsidTr="009D20C6">
        <w:trPr>
          <w:trHeight w:val="275"/>
        </w:trPr>
        <w:tc>
          <w:tcPr>
            <w:tcW w:w="10439" w:type="dxa"/>
            <w:gridSpan w:val="6"/>
          </w:tcPr>
          <w:p w:rsidR="0075187E" w:rsidRPr="00F97731" w:rsidRDefault="004F550B" w:rsidP="00A00CAC">
            <w:pPr>
              <w:pStyle w:val="TableParagraph"/>
              <w:spacing w:line="256" w:lineRule="exact"/>
              <w:ind w:left="107"/>
              <w:jc w:val="center"/>
              <w:rPr>
                <w:b/>
                <w:iCs/>
                <w:sz w:val="24"/>
              </w:rPr>
            </w:pPr>
            <w:r w:rsidRPr="00F97731">
              <w:rPr>
                <w:b/>
                <w:iCs/>
                <w:sz w:val="24"/>
              </w:rPr>
              <w:lastRenderedPageBreak/>
              <w:t>Работа со студентами</w:t>
            </w:r>
          </w:p>
          <w:p w:rsidR="00313011" w:rsidRPr="00F97731" w:rsidRDefault="00313011" w:rsidP="00A00CAC">
            <w:pPr>
              <w:pStyle w:val="TableParagraph"/>
              <w:spacing w:line="256" w:lineRule="exact"/>
              <w:ind w:left="107"/>
              <w:jc w:val="center"/>
              <w:rPr>
                <w:b/>
                <w:iCs/>
                <w:sz w:val="24"/>
              </w:rPr>
            </w:pPr>
          </w:p>
        </w:tc>
      </w:tr>
      <w:tr w:rsidR="0075187E" w:rsidRPr="00F97731" w:rsidTr="00B41BBB">
        <w:trPr>
          <w:trHeight w:val="1598"/>
        </w:trPr>
        <w:tc>
          <w:tcPr>
            <w:tcW w:w="734" w:type="dxa"/>
            <w:gridSpan w:val="2"/>
          </w:tcPr>
          <w:p w:rsidR="0075187E" w:rsidRPr="00F97731" w:rsidRDefault="004F550B">
            <w:pPr>
              <w:pStyle w:val="TableParagraph"/>
              <w:spacing w:line="262" w:lineRule="exact"/>
              <w:ind w:left="16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1</w:t>
            </w:r>
          </w:p>
        </w:tc>
        <w:tc>
          <w:tcPr>
            <w:tcW w:w="5648" w:type="dxa"/>
          </w:tcPr>
          <w:p w:rsidR="0075187E" w:rsidRPr="00F97731" w:rsidRDefault="004F550B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 w:rsidRPr="00F97731">
              <w:rPr>
                <w:sz w:val="24"/>
              </w:rPr>
              <w:t>Организация досуга студентов:</w:t>
            </w:r>
          </w:p>
          <w:p w:rsidR="0075187E" w:rsidRPr="00F97731" w:rsidRDefault="00F0061A" w:rsidP="00F0061A">
            <w:pPr>
              <w:pStyle w:val="TableParagraph"/>
              <w:tabs>
                <w:tab w:val="left" w:pos="407"/>
                <w:tab w:val="left" w:pos="408"/>
                <w:tab w:val="left" w:pos="1589"/>
                <w:tab w:val="left" w:pos="2287"/>
                <w:tab w:val="left" w:pos="3268"/>
                <w:tab w:val="left" w:pos="3723"/>
              </w:tabs>
              <w:rPr>
                <w:sz w:val="24"/>
              </w:rPr>
            </w:pPr>
            <w:r w:rsidRPr="00F97731">
              <w:rPr>
                <w:sz w:val="24"/>
              </w:rPr>
              <w:t>-Дополнительное образование</w:t>
            </w:r>
          </w:p>
          <w:p w:rsidR="0075187E" w:rsidRPr="00F97731" w:rsidRDefault="00F0061A" w:rsidP="00F0061A">
            <w:pPr>
              <w:pStyle w:val="TableParagraph"/>
              <w:tabs>
                <w:tab w:val="left" w:pos="274"/>
              </w:tabs>
              <w:rPr>
                <w:sz w:val="24"/>
              </w:rPr>
            </w:pPr>
            <w:r w:rsidRPr="00F97731">
              <w:rPr>
                <w:sz w:val="24"/>
              </w:rPr>
              <w:t>-</w:t>
            </w:r>
            <w:r w:rsidR="004F550B" w:rsidRPr="00F97731">
              <w:rPr>
                <w:sz w:val="24"/>
              </w:rPr>
              <w:t>Разъяснительная работа со студентами 1 курса об организации досуга</w:t>
            </w:r>
          </w:p>
          <w:p w:rsidR="0075187E" w:rsidRPr="00F97731" w:rsidRDefault="004F550B" w:rsidP="00313011">
            <w:pPr>
              <w:pStyle w:val="TableParagraph"/>
              <w:tabs>
                <w:tab w:val="left" w:pos="539"/>
                <w:tab w:val="left" w:pos="540"/>
                <w:tab w:val="left" w:pos="2210"/>
                <w:tab w:val="left" w:pos="3564"/>
                <w:tab w:val="left" w:pos="4936"/>
              </w:tabs>
              <w:spacing w:line="270" w:lineRule="atLeast"/>
              <w:rPr>
                <w:sz w:val="24"/>
              </w:rPr>
            </w:pPr>
            <w:r w:rsidRPr="00F97731">
              <w:rPr>
                <w:sz w:val="24"/>
              </w:rPr>
              <w:t>-Организация</w:t>
            </w:r>
            <w:r w:rsidR="00313011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занятости</w:t>
            </w:r>
            <w:r w:rsidR="00313011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студентов</w:t>
            </w:r>
            <w:r w:rsidRPr="00F97731">
              <w:rPr>
                <w:sz w:val="24"/>
              </w:rPr>
              <w:tab/>
              <w:t>во внеурочное время</w:t>
            </w:r>
          </w:p>
        </w:tc>
        <w:tc>
          <w:tcPr>
            <w:tcW w:w="1746" w:type="dxa"/>
          </w:tcPr>
          <w:p w:rsidR="0075187E" w:rsidRPr="00F97731" w:rsidRDefault="004F550B" w:rsidP="00776428">
            <w:pPr>
              <w:pStyle w:val="TableParagraph"/>
              <w:spacing w:line="262" w:lineRule="exact"/>
              <w:rPr>
                <w:sz w:val="24"/>
              </w:rPr>
            </w:pPr>
            <w:r w:rsidRPr="00F97731">
              <w:rPr>
                <w:sz w:val="24"/>
              </w:rPr>
              <w:t>сентябрь</w:t>
            </w:r>
          </w:p>
        </w:tc>
        <w:tc>
          <w:tcPr>
            <w:tcW w:w="2311" w:type="dxa"/>
            <w:gridSpan w:val="2"/>
          </w:tcPr>
          <w:p w:rsidR="00F0061A" w:rsidRPr="00F97731" w:rsidRDefault="004F550B" w:rsidP="00F0061A">
            <w:pPr>
              <w:pStyle w:val="TableParagraph"/>
              <w:ind w:left="99" w:right="63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Воспитатель </w:t>
            </w:r>
            <w:r w:rsidR="00313011" w:rsidRPr="00F97731">
              <w:rPr>
                <w:iCs/>
                <w:sz w:val="24"/>
              </w:rPr>
              <w:t>К</w:t>
            </w:r>
            <w:r w:rsidR="00F0061A" w:rsidRPr="00F97731">
              <w:rPr>
                <w:iCs/>
                <w:sz w:val="24"/>
              </w:rPr>
              <w:t>ураторы</w:t>
            </w:r>
            <w:r w:rsidR="00313011" w:rsidRPr="00F97731">
              <w:rPr>
                <w:iCs/>
                <w:sz w:val="24"/>
              </w:rPr>
              <w:t xml:space="preserve">   </w:t>
            </w:r>
          </w:p>
          <w:p w:rsidR="00313011" w:rsidRPr="00F97731" w:rsidRDefault="004F550B" w:rsidP="00F0061A">
            <w:pPr>
              <w:pStyle w:val="TableParagraph"/>
              <w:ind w:left="99" w:right="63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Зам.</w:t>
            </w:r>
            <w:r w:rsidR="00F0061A" w:rsidRPr="00F97731">
              <w:rPr>
                <w:iCs/>
                <w:sz w:val="24"/>
              </w:rPr>
              <w:t xml:space="preserve"> </w:t>
            </w:r>
            <w:r w:rsidR="00313011" w:rsidRPr="00F97731">
              <w:rPr>
                <w:iCs/>
                <w:sz w:val="24"/>
              </w:rPr>
              <w:t>директора по УВР</w:t>
            </w:r>
          </w:p>
          <w:p w:rsidR="0075187E" w:rsidRPr="00F97731" w:rsidRDefault="004F550B" w:rsidP="00F0061A">
            <w:pPr>
              <w:pStyle w:val="TableParagraph"/>
              <w:ind w:left="99" w:right="63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 Соц</w:t>
            </w:r>
            <w:proofErr w:type="gramStart"/>
            <w:r w:rsidRPr="00F97731">
              <w:rPr>
                <w:iCs/>
                <w:sz w:val="24"/>
              </w:rPr>
              <w:t>.п</w:t>
            </w:r>
            <w:proofErr w:type="gramEnd"/>
            <w:r w:rsidRPr="00F97731">
              <w:rPr>
                <w:iCs/>
                <w:sz w:val="24"/>
              </w:rPr>
              <w:t>едагог</w:t>
            </w:r>
          </w:p>
        </w:tc>
      </w:tr>
      <w:tr w:rsidR="0075187E" w:rsidRPr="00F97731" w:rsidTr="009D20C6">
        <w:trPr>
          <w:trHeight w:val="827"/>
        </w:trPr>
        <w:tc>
          <w:tcPr>
            <w:tcW w:w="734" w:type="dxa"/>
            <w:gridSpan w:val="2"/>
          </w:tcPr>
          <w:p w:rsidR="0075187E" w:rsidRPr="00F97731" w:rsidRDefault="004F550B">
            <w:pPr>
              <w:pStyle w:val="TableParagraph"/>
              <w:spacing w:line="262" w:lineRule="exact"/>
              <w:ind w:left="16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2</w:t>
            </w:r>
          </w:p>
        </w:tc>
        <w:tc>
          <w:tcPr>
            <w:tcW w:w="5648" w:type="dxa"/>
          </w:tcPr>
          <w:p w:rsidR="0075187E" w:rsidRPr="00F97731" w:rsidRDefault="004F550B" w:rsidP="00313011">
            <w:pPr>
              <w:pStyle w:val="TableParagraph"/>
              <w:tabs>
                <w:tab w:val="left" w:pos="2298"/>
                <w:tab w:val="left" w:pos="3691"/>
              </w:tabs>
              <w:spacing w:before="125"/>
              <w:ind w:left="114" w:right="-15"/>
              <w:rPr>
                <w:sz w:val="24"/>
              </w:rPr>
            </w:pPr>
            <w:r w:rsidRPr="00F97731">
              <w:rPr>
                <w:sz w:val="24"/>
              </w:rPr>
              <w:t>Формирование</w:t>
            </w:r>
            <w:r w:rsidR="00313011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Актива</w:t>
            </w:r>
            <w:r w:rsidR="00313011" w:rsidRPr="00F97731">
              <w:rPr>
                <w:sz w:val="24"/>
              </w:rPr>
              <w:t xml:space="preserve"> </w:t>
            </w:r>
            <w:r w:rsidRPr="00F97731">
              <w:rPr>
                <w:spacing w:val="-1"/>
                <w:sz w:val="24"/>
              </w:rPr>
              <w:t xml:space="preserve">студенческого </w:t>
            </w:r>
            <w:r w:rsidRPr="00F97731">
              <w:rPr>
                <w:sz w:val="24"/>
              </w:rPr>
              <w:t>самоуправления, Совета общежития</w:t>
            </w:r>
          </w:p>
        </w:tc>
        <w:tc>
          <w:tcPr>
            <w:tcW w:w="1746" w:type="dxa"/>
          </w:tcPr>
          <w:p w:rsidR="0075187E" w:rsidRPr="00F97731" w:rsidRDefault="0075187E" w:rsidP="00776428">
            <w:pPr>
              <w:pStyle w:val="TableParagraph"/>
              <w:rPr>
                <w:b/>
              </w:rPr>
            </w:pPr>
          </w:p>
          <w:p w:rsidR="0075187E" w:rsidRPr="00F97731" w:rsidRDefault="004F550B" w:rsidP="0077642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сентябрь</w:t>
            </w:r>
          </w:p>
        </w:tc>
        <w:tc>
          <w:tcPr>
            <w:tcW w:w="2311" w:type="dxa"/>
            <w:gridSpan w:val="2"/>
          </w:tcPr>
          <w:p w:rsidR="00313011" w:rsidRPr="00F97731" w:rsidRDefault="004F550B">
            <w:pPr>
              <w:pStyle w:val="TableParagraph"/>
              <w:spacing w:line="270" w:lineRule="atLeast"/>
              <w:ind w:right="175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 xml:space="preserve">иректора </w:t>
            </w:r>
            <w:r w:rsidR="00313011" w:rsidRPr="00F97731">
              <w:rPr>
                <w:iCs/>
                <w:sz w:val="24"/>
              </w:rPr>
              <w:t>по УВР</w:t>
            </w:r>
          </w:p>
          <w:p w:rsidR="0075187E" w:rsidRPr="00F97731" w:rsidRDefault="004F550B">
            <w:pPr>
              <w:pStyle w:val="TableParagraph"/>
              <w:spacing w:line="270" w:lineRule="atLeast"/>
              <w:ind w:right="175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Соц</w:t>
            </w:r>
            <w:proofErr w:type="gramStart"/>
            <w:r w:rsidRPr="00F97731">
              <w:rPr>
                <w:iCs/>
                <w:sz w:val="24"/>
              </w:rPr>
              <w:t>.п</w:t>
            </w:r>
            <w:proofErr w:type="gramEnd"/>
            <w:r w:rsidRPr="00F97731">
              <w:rPr>
                <w:iCs/>
                <w:sz w:val="24"/>
              </w:rPr>
              <w:t>едагог</w:t>
            </w:r>
          </w:p>
          <w:p w:rsidR="00313011" w:rsidRPr="00F97731" w:rsidRDefault="00313011">
            <w:pPr>
              <w:pStyle w:val="TableParagraph"/>
              <w:spacing w:line="270" w:lineRule="atLeast"/>
              <w:ind w:right="175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Воспитатель </w:t>
            </w:r>
          </w:p>
        </w:tc>
      </w:tr>
      <w:tr w:rsidR="0075187E" w:rsidRPr="00F97731" w:rsidTr="009D20C6">
        <w:trPr>
          <w:trHeight w:val="1104"/>
        </w:trPr>
        <w:tc>
          <w:tcPr>
            <w:tcW w:w="734" w:type="dxa"/>
            <w:gridSpan w:val="2"/>
          </w:tcPr>
          <w:p w:rsidR="0075187E" w:rsidRPr="00F97731" w:rsidRDefault="004F550B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3</w:t>
            </w:r>
          </w:p>
        </w:tc>
        <w:tc>
          <w:tcPr>
            <w:tcW w:w="5648" w:type="dxa"/>
          </w:tcPr>
          <w:p w:rsidR="0075187E" w:rsidRPr="00F97731" w:rsidRDefault="004F550B">
            <w:pPr>
              <w:pStyle w:val="TableParagraph"/>
              <w:ind w:left="114" w:right="-29"/>
              <w:jc w:val="both"/>
              <w:rPr>
                <w:sz w:val="24"/>
              </w:rPr>
            </w:pPr>
            <w:r w:rsidRPr="00F97731">
              <w:rPr>
                <w:sz w:val="24"/>
              </w:rPr>
              <w:t>Проведение организационных собраний с активами групп с обсуждением вопросов дисциплины, академической успеваемости,</w:t>
            </w:r>
          </w:p>
          <w:p w:rsidR="0075187E" w:rsidRPr="00F97731" w:rsidRDefault="004F550B" w:rsidP="00F97731">
            <w:pPr>
              <w:pStyle w:val="TableParagraph"/>
              <w:spacing w:line="269" w:lineRule="exact"/>
              <w:ind w:left="114"/>
              <w:jc w:val="both"/>
              <w:rPr>
                <w:sz w:val="24"/>
              </w:rPr>
            </w:pPr>
            <w:r w:rsidRPr="00F97731">
              <w:rPr>
                <w:sz w:val="24"/>
              </w:rPr>
              <w:t>внеурочной деятельности. Отчет групп</w:t>
            </w:r>
          </w:p>
        </w:tc>
        <w:tc>
          <w:tcPr>
            <w:tcW w:w="1746" w:type="dxa"/>
          </w:tcPr>
          <w:p w:rsidR="0075187E" w:rsidRPr="00F97731" w:rsidRDefault="0075187E" w:rsidP="00776428">
            <w:pPr>
              <w:pStyle w:val="TableParagraph"/>
              <w:rPr>
                <w:b/>
                <w:sz w:val="34"/>
              </w:rPr>
            </w:pPr>
          </w:p>
          <w:p w:rsidR="0075187E" w:rsidRPr="00F97731" w:rsidRDefault="004F550B" w:rsidP="0077642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ежемесячно</w:t>
            </w:r>
          </w:p>
        </w:tc>
        <w:tc>
          <w:tcPr>
            <w:tcW w:w="2311" w:type="dxa"/>
            <w:gridSpan w:val="2"/>
          </w:tcPr>
          <w:p w:rsidR="0075187E" w:rsidRPr="00F97731" w:rsidRDefault="004F550B" w:rsidP="00F97731">
            <w:pPr>
              <w:pStyle w:val="TableParagraph"/>
              <w:spacing w:before="126"/>
              <w:ind w:right="158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</w:t>
            </w:r>
          </w:p>
          <w:p w:rsidR="00F97731" w:rsidRPr="00F97731" w:rsidRDefault="00F97731" w:rsidP="00F97731">
            <w:pPr>
              <w:pStyle w:val="TableParagraph"/>
              <w:spacing w:before="126"/>
              <w:ind w:right="158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Кураторы </w:t>
            </w:r>
          </w:p>
        </w:tc>
      </w:tr>
      <w:tr w:rsidR="0075187E" w:rsidRPr="00F97731" w:rsidTr="009D20C6">
        <w:trPr>
          <w:trHeight w:val="827"/>
        </w:trPr>
        <w:tc>
          <w:tcPr>
            <w:tcW w:w="734" w:type="dxa"/>
            <w:gridSpan w:val="2"/>
          </w:tcPr>
          <w:p w:rsidR="0075187E" w:rsidRPr="00F97731" w:rsidRDefault="004F550B">
            <w:pPr>
              <w:pStyle w:val="TableParagraph"/>
              <w:spacing w:line="262" w:lineRule="exact"/>
              <w:ind w:left="16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4</w:t>
            </w:r>
          </w:p>
        </w:tc>
        <w:tc>
          <w:tcPr>
            <w:tcW w:w="5648" w:type="dxa"/>
          </w:tcPr>
          <w:p w:rsidR="0075187E" w:rsidRPr="00F97731" w:rsidRDefault="004F550B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 w:rsidRPr="00F97731">
              <w:rPr>
                <w:sz w:val="24"/>
              </w:rPr>
              <w:t>Организация и проведение:</w:t>
            </w:r>
          </w:p>
          <w:p w:rsidR="0075187E" w:rsidRPr="00F97731" w:rsidRDefault="004F550B">
            <w:pPr>
              <w:pStyle w:val="TableParagraph"/>
              <w:ind w:left="114"/>
              <w:rPr>
                <w:sz w:val="24"/>
              </w:rPr>
            </w:pPr>
            <w:r w:rsidRPr="00F97731">
              <w:rPr>
                <w:sz w:val="24"/>
              </w:rPr>
              <w:t>-итоговых и тематических классных часов;</w:t>
            </w:r>
          </w:p>
          <w:p w:rsidR="0075187E" w:rsidRPr="00F97731" w:rsidRDefault="004F550B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 w:rsidRPr="00F97731">
              <w:rPr>
                <w:sz w:val="24"/>
              </w:rPr>
              <w:t>-внеурочных мероприятий в группе.</w:t>
            </w:r>
          </w:p>
        </w:tc>
        <w:tc>
          <w:tcPr>
            <w:tcW w:w="1746" w:type="dxa"/>
          </w:tcPr>
          <w:p w:rsidR="0075187E" w:rsidRPr="00F97731" w:rsidRDefault="004F550B" w:rsidP="00B41BBB">
            <w:pPr>
              <w:pStyle w:val="TableParagraph"/>
              <w:rPr>
                <w:sz w:val="24"/>
              </w:rPr>
            </w:pPr>
            <w:r w:rsidRPr="00F97731">
              <w:rPr>
                <w:spacing w:val="-5"/>
                <w:sz w:val="24"/>
              </w:rPr>
              <w:t xml:space="preserve">по </w:t>
            </w:r>
            <w:r w:rsidRPr="00F97731">
              <w:rPr>
                <w:spacing w:val="-8"/>
                <w:sz w:val="24"/>
              </w:rPr>
              <w:t>плану</w:t>
            </w:r>
            <w:r w:rsidR="00F0061A" w:rsidRPr="00F97731">
              <w:rPr>
                <w:spacing w:val="-8"/>
                <w:sz w:val="24"/>
              </w:rPr>
              <w:t xml:space="preserve"> ВР группы</w:t>
            </w:r>
          </w:p>
        </w:tc>
        <w:tc>
          <w:tcPr>
            <w:tcW w:w="2311" w:type="dxa"/>
            <w:gridSpan w:val="2"/>
          </w:tcPr>
          <w:p w:rsidR="0075187E" w:rsidRPr="00F97731" w:rsidRDefault="0075187E">
            <w:pPr>
              <w:pStyle w:val="TableParagraph"/>
              <w:spacing w:before="9"/>
              <w:rPr>
                <w:b/>
                <w:iCs/>
              </w:rPr>
            </w:pPr>
          </w:p>
          <w:p w:rsidR="0075187E" w:rsidRPr="00F97731" w:rsidRDefault="00A00CAC">
            <w:pPr>
              <w:pStyle w:val="TableParagraph"/>
              <w:ind w:left="100" w:right="63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кураторы</w:t>
            </w:r>
          </w:p>
        </w:tc>
      </w:tr>
      <w:tr w:rsidR="0075187E" w:rsidRPr="00F97731" w:rsidTr="009D20C6">
        <w:trPr>
          <w:trHeight w:val="827"/>
        </w:trPr>
        <w:tc>
          <w:tcPr>
            <w:tcW w:w="734" w:type="dxa"/>
            <w:gridSpan w:val="2"/>
          </w:tcPr>
          <w:p w:rsidR="0075187E" w:rsidRPr="00F97731" w:rsidRDefault="004F550B">
            <w:pPr>
              <w:pStyle w:val="TableParagraph"/>
              <w:spacing w:line="262" w:lineRule="exact"/>
              <w:ind w:left="16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5</w:t>
            </w:r>
          </w:p>
        </w:tc>
        <w:tc>
          <w:tcPr>
            <w:tcW w:w="5648" w:type="dxa"/>
          </w:tcPr>
          <w:p w:rsidR="0075187E" w:rsidRPr="00F97731" w:rsidRDefault="00A00CAC">
            <w:pPr>
              <w:pStyle w:val="TableParagraph"/>
              <w:ind w:left="114"/>
              <w:rPr>
                <w:sz w:val="24"/>
              </w:rPr>
            </w:pPr>
            <w:r w:rsidRPr="00F97731">
              <w:rPr>
                <w:sz w:val="24"/>
              </w:rPr>
              <w:t>Регулярный контроль санитарного состояния комнат обучающихся, проживающих в общежитии</w:t>
            </w:r>
          </w:p>
        </w:tc>
        <w:tc>
          <w:tcPr>
            <w:tcW w:w="1746" w:type="dxa"/>
          </w:tcPr>
          <w:p w:rsidR="0075187E" w:rsidRPr="00F97731" w:rsidRDefault="004F550B" w:rsidP="0077642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 течение года</w:t>
            </w:r>
          </w:p>
        </w:tc>
        <w:tc>
          <w:tcPr>
            <w:tcW w:w="2311" w:type="dxa"/>
            <w:gridSpan w:val="2"/>
          </w:tcPr>
          <w:p w:rsidR="0075187E" w:rsidRPr="00F97731" w:rsidRDefault="00F0061A">
            <w:pPr>
              <w:pStyle w:val="TableParagraph"/>
              <w:spacing w:line="269" w:lineRule="exact"/>
              <w:ind w:left="43" w:right="11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воспитатель</w:t>
            </w:r>
          </w:p>
        </w:tc>
      </w:tr>
      <w:tr w:rsidR="0075187E" w:rsidRPr="00F97731" w:rsidTr="009D20C6">
        <w:trPr>
          <w:trHeight w:val="724"/>
        </w:trPr>
        <w:tc>
          <w:tcPr>
            <w:tcW w:w="734" w:type="dxa"/>
            <w:gridSpan w:val="2"/>
          </w:tcPr>
          <w:p w:rsidR="0075187E" w:rsidRPr="00F97731" w:rsidRDefault="004F550B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6</w:t>
            </w:r>
          </w:p>
        </w:tc>
        <w:tc>
          <w:tcPr>
            <w:tcW w:w="5648" w:type="dxa"/>
          </w:tcPr>
          <w:p w:rsidR="0075187E" w:rsidRPr="00F97731" w:rsidRDefault="004F550B">
            <w:pPr>
              <w:pStyle w:val="TableParagraph"/>
              <w:ind w:left="114" w:right="-29"/>
              <w:jc w:val="both"/>
              <w:rPr>
                <w:sz w:val="24"/>
              </w:rPr>
            </w:pPr>
            <w:r w:rsidRPr="00F97731">
              <w:rPr>
                <w:sz w:val="24"/>
              </w:rPr>
              <w:t>Участие в областных, городских и районных мероприятиях направленных на патриотическое воспитание, ЗОЖ</w:t>
            </w:r>
          </w:p>
        </w:tc>
        <w:tc>
          <w:tcPr>
            <w:tcW w:w="1746" w:type="dxa"/>
          </w:tcPr>
          <w:p w:rsidR="0075187E" w:rsidRPr="00F97731" w:rsidRDefault="004F550B" w:rsidP="00776428">
            <w:pPr>
              <w:pStyle w:val="TableParagraph"/>
              <w:spacing w:line="265" w:lineRule="exact"/>
              <w:rPr>
                <w:sz w:val="24"/>
              </w:rPr>
            </w:pPr>
            <w:r w:rsidRPr="00F97731">
              <w:rPr>
                <w:sz w:val="24"/>
              </w:rPr>
              <w:t>в течение года</w:t>
            </w:r>
          </w:p>
        </w:tc>
        <w:tc>
          <w:tcPr>
            <w:tcW w:w="2311" w:type="dxa"/>
            <w:gridSpan w:val="2"/>
          </w:tcPr>
          <w:p w:rsidR="0075187E" w:rsidRPr="00F97731" w:rsidRDefault="004F550B" w:rsidP="00F0061A">
            <w:pPr>
              <w:pStyle w:val="TableParagraph"/>
              <w:spacing w:line="270" w:lineRule="atLeast"/>
              <w:ind w:right="390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</w:t>
            </w:r>
          </w:p>
        </w:tc>
      </w:tr>
      <w:tr w:rsidR="0075187E" w:rsidRPr="00F97731" w:rsidTr="009D20C6">
        <w:trPr>
          <w:trHeight w:val="827"/>
        </w:trPr>
        <w:tc>
          <w:tcPr>
            <w:tcW w:w="734" w:type="dxa"/>
            <w:gridSpan w:val="2"/>
          </w:tcPr>
          <w:p w:rsidR="0075187E" w:rsidRPr="00F97731" w:rsidRDefault="004F550B">
            <w:pPr>
              <w:pStyle w:val="TableParagraph"/>
              <w:spacing w:line="262" w:lineRule="exact"/>
              <w:ind w:left="16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7</w:t>
            </w:r>
          </w:p>
        </w:tc>
        <w:tc>
          <w:tcPr>
            <w:tcW w:w="5648" w:type="dxa"/>
          </w:tcPr>
          <w:p w:rsidR="0075187E" w:rsidRPr="00F97731" w:rsidRDefault="004F550B">
            <w:pPr>
              <w:pStyle w:val="TableParagraph"/>
              <w:tabs>
                <w:tab w:val="left" w:pos="1884"/>
                <w:tab w:val="left" w:pos="2459"/>
                <w:tab w:val="left" w:pos="4086"/>
              </w:tabs>
              <w:spacing w:line="262" w:lineRule="exact"/>
              <w:ind w:left="114" w:right="-29"/>
              <w:rPr>
                <w:sz w:val="24"/>
              </w:rPr>
            </w:pPr>
            <w:r w:rsidRPr="00F97731">
              <w:rPr>
                <w:sz w:val="24"/>
              </w:rPr>
              <w:t>Организация</w:t>
            </w:r>
            <w:r w:rsidR="00F0061A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и</w:t>
            </w:r>
            <w:r w:rsidRPr="00F97731">
              <w:rPr>
                <w:sz w:val="24"/>
              </w:rPr>
              <w:tab/>
              <w:t>проведение</w:t>
            </w:r>
            <w:r w:rsidR="00F0061A" w:rsidRPr="00F97731">
              <w:rPr>
                <w:sz w:val="24"/>
              </w:rPr>
              <w:t xml:space="preserve"> </w:t>
            </w:r>
            <w:proofErr w:type="gramStart"/>
            <w:r w:rsidR="00F0061A" w:rsidRPr="00F97731">
              <w:rPr>
                <w:sz w:val="24"/>
              </w:rPr>
              <w:t>внеурочных</w:t>
            </w:r>
            <w:proofErr w:type="gramEnd"/>
          </w:p>
          <w:p w:rsidR="0075187E" w:rsidRPr="00F97731" w:rsidRDefault="004F550B">
            <w:pPr>
              <w:pStyle w:val="TableParagraph"/>
              <w:tabs>
                <w:tab w:val="left" w:pos="1830"/>
                <w:tab w:val="left" w:pos="2309"/>
                <w:tab w:val="left" w:pos="3870"/>
                <w:tab w:val="left" w:pos="4566"/>
              </w:tabs>
              <w:spacing w:line="270" w:lineRule="atLeast"/>
              <w:ind w:left="114" w:right="-29"/>
              <w:rPr>
                <w:sz w:val="24"/>
              </w:rPr>
            </w:pPr>
            <w:r w:rsidRPr="00F97731">
              <w:rPr>
                <w:sz w:val="24"/>
              </w:rPr>
              <w:t>мероприятий</w:t>
            </w:r>
            <w:r w:rsidRPr="00F97731">
              <w:rPr>
                <w:sz w:val="24"/>
              </w:rPr>
              <w:tab/>
              <w:t>в</w:t>
            </w:r>
            <w:r w:rsidRPr="00F97731">
              <w:rPr>
                <w:sz w:val="24"/>
              </w:rPr>
              <w:tab/>
              <w:t>общежитии</w:t>
            </w:r>
            <w:r w:rsidRPr="00F97731">
              <w:rPr>
                <w:sz w:val="24"/>
              </w:rPr>
              <w:tab/>
              <w:t>(по</w:t>
            </w:r>
            <w:r w:rsidR="00F0061A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плану воспитательной</w:t>
            </w:r>
            <w:r w:rsidR="00F53C82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 xml:space="preserve"> работы в общежитии).</w:t>
            </w:r>
          </w:p>
        </w:tc>
        <w:tc>
          <w:tcPr>
            <w:tcW w:w="1746" w:type="dxa"/>
          </w:tcPr>
          <w:p w:rsidR="0075187E" w:rsidRPr="00F97731" w:rsidRDefault="0075187E" w:rsidP="00776428">
            <w:pPr>
              <w:pStyle w:val="TableParagraph"/>
              <w:rPr>
                <w:b/>
              </w:rPr>
            </w:pPr>
          </w:p>
          <w:p w:rsidR="0075187E" w:rsidRPr="00F97731" w:rsidRDefault="004F550B" w:rsidP="0077642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 течение года</w:t>
            </w:r>
          </w:p>
        </w:tc>
        <w:tc>
          <w:tcPr>
            <w:tcW w:w="2311" w:type="dxa"/>
            <w:gridSpan w:val="2"/>
          </w:tcPr>
          <w:p w:rsidR="0075187E" w:rsidRPr="00F97731" w:rsidRDefault="0075187E">
            <w:pPr>
              <w:pStyle w:val="TableParagraph"/>
              <w:spacing w:before="9"/>
              <w:rPr>
                <w:b/>
                <w:iCs/>
              </w:rPr>
            </w:pPr>
          </w:p>
          <w:p w:rsidR="0075187E" w:rsidRPr="00F97731" w:rsidRDefault="004F550B">
            <w:pPr>
              <w:pStyle w:val="TableParagraph"/>
              <w:ind w:left="99" w:right="63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воспитатель</w:t>
            </w:r>
          </w:p>
        </w:tc>
      </w:tr>
      <w:tr w:rsidR="0075187E" w:rsidRPr="00F97731" w:rsidTr="00F97731">
        <w:trPr>
          <w:trHeight w:val="883"/>
        </w:trPr>
        <w:tc>
          <w:tcPr>
            <w:tcW w:w="734" w:type="dxa"/>
            <w:gridSpan w:val="2"/>
          </w:tcPr>
          <w:p w:rsidR="0075187E" w:rsidRPr="00F97731" w:rsidRDefault="004F550B">
            <w:pPr>
              <w:pStyle w:val="TableParagraph"/>
              <w:spacing w:line="262" w:lineRule="exact"/>
              <w:ind w:left="16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8</w:t>
            </w:r>
          </w:p>
        </w:tc>
        <w:tc>
          <w:tcPr>
            <w:tcW w:w="5648" w:type="dxa"/>
          </w:tcPr>
          <w:p w:rsidR="0075187E" w:rsidRPr="00F97731" w:rsidRDefault="004F550B" w:rsidP="00F53C82">
            <w:pPr>
              <w:pStyle w:val="TableParagraph"/>
              <w:spacing w:before="70"/>
              <w:ind w:left="114"/>
              <w:rPr>
                <w:sz w:val="24"/>
              </w:rPr>
            </w:pPr>
            <w:r w:rsidRPr="00F97731">
              <w:rPr>
                <w:sz w:val="24"/>
              </w:rPr>
              <w:t xml:space="preserve">Организация </w:t>
            </w:r>
            <w:r w:rsidRPr="00F97731">
              <w:rPr>
                <w:spacing w:val="-3"/>
                <w:sz w:val="24"/>
              </w:rPr>
              <w:t xml:space="preserve">культурно-массовой </w:t>
            </w:r>
            <w:r w:rsidR="00F53C82" w:rsidRPr="00F97731">
              <w:rPr>
                <w:sz w:val="24"/>
              </w:rPr>
              <w:t>и творческой деятельности</w:t>
            </w:r>
          </w:p>
        </w:tc>
        <w:tc>
          <w:tcPr>
            <w:tcW w:w="1746" w:type="dxa"/>
          </w:tcPr>
          <w:p w:rsidR="0075187E" w:rsidRPr="00F97731" w:rsidRDefault="00F53C82" w:rsidP="0077642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 течение года</w:t>
            </w:r>
          </w:p>
          <w:p w:rsidR="00F53C82" w:rsidRPr="00F97731" w:rsidRDefault="00F53C82" w:rsidP="0077642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  <w:gridSpan w:val="2"/>
          </w:tcPr>
          <w:p w:rsidR="00F0061A" w:rsidRPr="00F97731" w:rsidRDefault="00F0061A" w:rsidP="00F0061A">
            <w:pPr>
              <w:pStyle w:val="TableParagraph"/>
              <w:spacing w:before="3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</w:t>
            </w:r>
          </w:p>
          <w:p w:rsidR="0075187E" w:rsidRPr="00F97731" w:rsidRDefault="0075187E">
            <w:pPr>
              <w:pStyle w:val="TableParagraph"/>
              <w:spacing w:before="1"/>
              <w:ind w:left="49" w:right="11"/>
              <w:rPr>
                <w:iCs/>
                <w:sz w:val="24"/>
              </w:rPr>
            </w:pPr>
          </w:p>
        </w:tc>
      </w:tr>
      <w:tr w:rsidR="0075187E" w:rsidRPr="00F97731" w:rsidTr="009D20C6">
        <w:trPr>
          <w:trHeight w:val="733"/>
        </w:trPr>
        <w:tc>
          <w:tcPr>
            <w:tcW w:w="734" w:type="dxa"/>
            <w:gridSpan w:val="2"/>
          </w:tcPr>
          <w:p w:rsidR="0075187E" w:rsidRPr="00F97731" w:rsidRDefault="004F550B">
            <w:pPr>
              <w:pStyle w:val="TableParagraph"/>
              <w:spacing w:line="262" w:lineRule="exact"/>
              <w:ind w:right="369"/>
              <w:jc w:val="right"/>
              <w:rPr>
                <w:sz w:val="24"/>
              </w:rPr>
            </w:pPr>
            <w:r w:rsidRPr="00F97731">
              <w:rPr>
                <w:sz w:val="24"/>
              </w:rPr>
              <w:t>9</w:t>
            </w:r>
          </w:p>
        </w:tc>
        <w:tc>
          <w:tcPr>
            <w:tcW w:w="5648" w:type="dxa"/>
          </w:tcPr>
          <w:p w:rsidR="0075187E" w:rsidRPr="00F97731" w:rsidRDefault="004F550B">
            <w:pPr>
              <w:pStyle w:val="TableParagraph"/>
              <w:ind w:left="114" w:right="-15"/>
              <w:jc w:val="both"/>
              <w:rPr>
                <w:sz w:val="24"/>
              </w:rPr>
            </w:pPr>
            <w:r w:rsidRPr="00F97731">
              <w:rPr>
                <w:sz w:val="24"/>
              </w:rPr>
              <w:t>Участие в городских, региональных, всероссийских акциях, межведомственных профилактических операциях</w:t>
            </w:r>
          </w:p>
        </w:tc>
        <w:tc>
          <w:tcPr>
            <w:tcW w:w="1746" w:type="dxa"/>
          </w:tcPr>
          <w:p w:rsidR="00F53C82" w:rsidRPr="00F97731" w:rsidRDefault="00F53C82" w:rsidP="0077642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 течение года</w:t>
            </w:r>
          </w:p>
          <w:p w:rsidR="0075187E" w:rsidRPr="00F97731" w:rsidRDefault="0075187E" w:rsidP="0077642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  <w:gridSpan w:val="2"/>
          </w:tcPr>
          <w:p w:rsidR="00F97731" w:rsidRPr="00F97731" w:rsidRDefault="00F97731" w:rsidP="00F97731">
            <w:pPr>
              <w:pStyle w:val="TableParagraph"/>
              <w:spacing w:before="3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</w:t>
            </w:r>
          </w:p>
          <w:p w:rsidR="0075187E" w:rsidRPr="00F97731" w:rsidRDefault="0075187E" w:rsidP="00313011">
            <w:pPr>
              <w:pStyle w:val="TableParagraph"/>
              <w:rPr>
                <w:i/>
                <w:sz w:val="24"/>
              </w:rPr>
            </w:pPr>
          </w:p>
        </w:tc>
      </w:tr>
      <w:tr w:rsidR="0075187E" w:rsidRPr="00F97731" w:rsidTr="009D20C6">
        <w:trPr>
          <w:gridAfter w:val="1"/>
          <w:wAfter w:w="7" w:type="dxa"/>
          <w:trHeight w:val="740"/>
        </w:trPr>
        <w:tc>
          <w:tcPr>
            <w:tcW w:w="734" w:type="dxa"/>
            <w:gridSpan w:val="2"/>
          </w:tcPr>
          <w:p w:rsidR="0075187E" w:rsidRPr="00F97731" w:rsidRDefault="00313011" w:rsidP="00313011">
            <w:pPr>
              <w:pStyle w:val="TableParagraph"/>
              <w:spacing w:line="262" w:lineRule="exact"/>
              <w:ind w:left="328"/>
              <w:rPr>
                <w:sz w:val="24"/>
              </w:rPr>
            </w:pPr>
            <w:r w:rsidRPr="00F97731">
              <w:rPr>
                <w:sz w:val="24"/>
              </w:rPr>
              <w:t>10</w:t>
            </w:r>
          </w:p>
        </w:tc>
        <w:tc>
          <w:tcPr>
            <w:tcW w:w="5648" w:type="dxa"/>
          </w:tcPr>
          <w:p w:rsidR="0075187E" w:rsidRPr="00F97731" w:rsidRDefault="00313011">
            <w:pPr>
              <w:pStyle w:val="TableParagraph"/>
              <w:ind w:left="114" w:right="-29"/>
              <w:jc w:val="both"/>
              <w:rPr>
                <w:sz w:val="24"/>
              </w:rPr>
            </w:pPr>
            <w:r w:rsidRPr="00F97731">
              <w:rPr>
                <w:sz w:val="24"/>
              </w:rPr>
              <w:t>Мероприятия, направленные на популяризацию ЗОЖ, активного образа жизни</w:t>
            </w:r>
          </w:p>
        </w:tc>
        <w:tc>
          <w:tcPr>
            <w:tcW w:w="1746" w:type="dxa"/>
          </w:tcPr>
          <w:p w:rsidR="00F97731" w:rsidRPr="00F97731" w:rsidRDefault="00F97731" w:rsidP="0077642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 течение года</w:t>
            </w:r>
          </w:p>
          <w:p w:rsidR="0075187E" w:rsidRPr="00F97731" w:rsidRDefault="0075187E" w:rsidP="00776428">
            <w:pPr>
              <w:pStyle w:val="TableParagraph"/>
              <w:rPr>
                <w:sz w:val="24"/>
              </w:rPr>
            </w:pPr>
          </w:p>
        </w:tc>
        <w:tc>
          <w:tcPr>
            <w:tcW w:w="2304" w:type="dxa"/>
          </w:tcPr>
          <w:p w:rsidR="0075187E" w:rsidRPr="00F97731" w:rsidRDefault="00F97731">
            <w:pPr>
              <w:pStyle w:val="TableParagraph"/>
              <w:spacing w:line="270" w:lineRule="atLeast"/>
              <w:ind w:right="382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Преподаватель физвоспитания</w:t>
            </w:r>
          </w:p>
        </w:tc>
      </w:tr>
      <w:tr w:rsidR="00313011" w:rsidRPr="00F97731" w:rsidTr="009D20C6">
        <w:trPr>
          <w:gridAfter w:val="1"/>
          <w:wAfter w:w="7" w:type="dxa"/>
          <w:trHeight w:val="553"/>
        </w:trPr>
        <w:tc>
          <w:tcPr>
            <w:tcW w:w="734" w:type="dxa"/>
            <w:gridSpan w:val="2"/>
          </w:tcPr>
          <w:p w:rsidR="00313011" w:rsidRPr="00F97731" w:rsidRDefault="00313011" w:rsidP="00F97731">
            <w:pPr>
              <w:pStyle w:val="TableParagraph"/>
              <w:spacing w:line="262" w:lineRule="exact"/>
              <w:ind w:left="328"/>
              <w:rPr>
                <w:sz w:val="24"/>
              </w:rPr>
            </w:pPr>
            <w:r w:rsidRPr="00F97731">
              <w:rPr>
                <w:sz w:val="24"/>
              </w:rPr>
              <w:t>11</w:t>
            </w:r>
          </w:p>
        </w:tc>
        <w:tc>
          <w:tcPr>
            <w:tcW w:w="5648" w:type="dxa"/>
          </w:tcPr>
          <w:p w:rsidR="00313011" w:rsidRPr="00F97731" w:rsidRDefault="00313011" w:rsidP="00F97731">
            <w:pPr>
              <w:pStyle w:val="TableParagraph"/>
              <w:ind w:left="114" w:right="-29"/>
              <w:rPr>
                <w:sz w:val="24"/>
              </w:rPr>
            </w:pPr>
            <w:r w:rsidRPr="00F97731">
              <w:rPr>
                <w:sz w:val="24"/>
              </w:rPr>
              <w:t>Консультации, беседы. Оказание психолог</w:t>
            </w:r>
            <w:proofErr w:type="gramStart"/>
            <w:r w:rsidRPr="00F97731">
              <w:rPr>
                <w:sz w:val="24"/>
              </w:rPr>
              <w:t>о-</w:t>
            </w:r>
            <w:proofErr w:type="gramEnd"/>
            <w:r w:rsidRPr="00F97731">
              <w:rPr>
                <w:sz w:val="24"/>
              </w:rPr>
              <w:t xml:space="preserve"> педагогической помощи и социального сопровождения</w:t>
            </w:r>
          </w:p>
        </w:tc>
        <w:tc>
          <w:tcPr>
            <w:tcW w:w="1746" w:type="dxa"/>
          </w:tcPr>
          <w:p w:rsidR="00313011" w:rsidRPr="00F97731" w:rsidRDefault="00313011" w:rsidP="00776428">
            <w:pPr>
              <w:pStyle w:val="TableParagraph"/>
              <w:rPr>
                <w:b/>
                <w:sz w:val="26"/>
              </w:rPr>
            </w:pPr>
          </w:p>
          <w:p w:rsidR="00313011" w:rsidRPr="00F97731" w:rsidRDefault="00313011" w:rsidP="0077642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весь период</w:t>
            </w:r>
          </w:p>
        </w:tc>
        <w:tc>
          <w:tcPr>
            <w:tcW w:w="2304" w:type="dxa"/>
          </w:tcPr>
          <w:p w:rsidR="00313011" w:rsidRPr="00F97731" w:rsidRDefault="00313011" w:rsidP="00F97731">
            <w:pPr>
              <w:pStyle w:val="TableParagraph"/>
              <w:spacing w:line="270" w:lineRule="atLeast"/>
              <w:ind w:right="382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УВР, Соц.педагог</w:t>
            </w:r>
          </w:p>
        </w:tc>
      </w:tr>
      <w:tr w:rsidR="00313011" w:rsidRPr="00F97731" w:rsidTr="00F97731">
        <w:trPr>
          <w:gridAfter w:val="1"/>
          <w:wAfter w:w="7" w:type="dxa"/>
          <w:trHeight w:val="805"/>
        </w:trPr>
        <w:tc>
          <w:tcPr>
            <w:tcW w:w="734" w:type="dxa"/>
            <w:gridSpan w:val="2"/>
          </w:tcPr>
          <w:p w:rsidR="00313011" w:rsidRPr="00F97731" w:rsidRDefault="00313011" w:rsidP="00F97731">
            <w:pPr>
              <w:pStyle w:val="TableParagraph"/>
              <w:spacing w:line="262" w:lineRule="exact"/>
              <w:ind w:left="328"/>
              <w:rPr>
                <w:sz w:val="24"/>
              </w:rPr>
            </w:pPr>
            <w:r w:rsidRPr="00F97731">
              <w:rPr>
                <w:sz w:val="24"/>
              </w:rPr>
              <w:t>12</w:t>
            </w:r>
          </w:p>
        </w:tc>
        <w:tc>
          <w:tcPr>
            <w:tcW w:w="5648" w:type="dxa"/>
          </w:tcPr>
          <w:p w:rsidR="00313011" w:rsidRPr="00F97731" w:rsidRDefault="00313011" w:rsidP="00F97731">
            <w:pPr>
              <w:pStyle w:val="TableParagraph"/>
              <w:tabs>
                <w:tab w:val="left" w:pos="1894"/>
                <w:tab w:val="left" w:pos="3135"/>
                <w:tab w:val="left" w:pos="4423"/>
              </w:tabs>
              <w:spacing w:line="265" w:lineRule="exact"/>
              <w:ind w:left="114" w:right="-29"/>
              <w:rPr>
                <w:sz w:val="24"/>
              </w:rPr>
            </w:pPr>
            <w:r w:rsidRPr="00F97731">
              <w:rPr>
                <w:sz w:val="24"/>
              </w:rPr>
              <w:t>Подведение итогов работы Актива студенческого самоуправления</w:t>
            </w:r>
          </w:p>
        </w:tc>
        <w:tc>
          <w:tcPr>
            <w:tcW w:w="1746" w:type="dxa"/>
          </w:tcPr>
          <w:p w:rsidR="00313011" w:rsidRPr="00F97731" w:rsidRDefault="00313011" w:rsidP="0077642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июнь</w:t>
            </w:r>
          </w:p>
        </w:tc>
        <w:tc>
          <w:tcPr>
            <w:tcW w:w="2304" w:type="dxa"/>
          </w:tcPr>
          <w:p w:rsidR="00313011" w:rsidRPr="00F97731" w:rsidRDefault="00313011" w:rsidP="003707C7">
            <w:pPr>
              <w:pStyle w:val="TableParagraph"/>
              <w:spacing w:before="125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r w:rsidR="003707C7">
              <w:rPr>
                <w:iCs/>
                <w:sz w:val="24"/>
              </w:rPr>
              <w:t xml:space="preserve">еститель </w:t>
            </w:r>
            <w:r w:rsidRPr="00F97731">
              <w:rPr>
                <w:iCs/>
                <w:sz w:val="24"/>
              </w:rPr>
              <w:t>директора по УВР</w:t>
            </w:r>
          </w:p>
        </w:tc>
      </w:tr>
      <w:tr w:rsidR="00313011" w:rsidRPr="00F97731" w:rsidTr="009D20C6">
        <w:trPr>
          <w:gridAfter w:val="1"/>
          <w:wAfter w:w="7" w:type="dxa"/>
          <w:trHeight w:val="1103"/>
        </w:trPr>
        <w:tc>
          <w:tcPr>
            <w:tcW w:w="734" w:type="dxa"/>
            <w:gridSpan w:val="2"/>
          </w:tcPr>
          <w:p w:rsidR="00313011" w:rsidRPr="00F97731" w:rsidRDefault="00313011" w:rsidP="00F97731">
            <w:pPr>
              <w:pStyle w:val="TableParagraph"/>
              <w:spacing w:line="262" w:lineRule="exact"/>
              <w:ind w:left="328"/>
              <w:rPr>
                <w:sz w:val="24"/>
              </w:rPr>
            </w:pPr>
            <w:r w:rsidRPr="00F97731">
              <w:rPr>
                <w:sz w:val="24"/>
              </w:rPr>
              <w:t>13</w:t>
            </w:r>
          </w:p>
        </w:tc>
        <w:tc>
          <w:tcPr>
            <w:tcW w:w="5648" w:type="dxa"/>
          </w:tcPr>
          <w:p w:rsidR="00313011" w:rsidRPr="00F97731" w:rsidRDefault="00313011" w:rsidP="00F97731">
            <w:pPr>
              <w:pStyle w:val="TableParagraph"/>
              <w:tabs>
                <w:tab w:val="left" w:pos="2643"/>
                <w:tab w:val="left" w:pos="5040"/>
              </w:tabs>
              <w:spacing w:before="125"/>
              <w:ind w:left="114" w:right="-29"/>
              <w:rPr>
                <w:sz w:val="24"/>
              </w:rPr>
            </w:pPr>
            <w:r w:rsidRPr="00F97731">
              <w:rPr>
                <w:sz w:val="24"/>
              </w:rPr>
              <w:t>Осуществление профилактики и межведомственного взаимодействия, работа по планам с КДН</w:t>
            </w:r>
            <w:r w:rsidR="00F97731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и</w:t>
            </w:r>
            <w:r w:rsidR="00F97731" w:rsidRPr="00F97731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ЗП, ПДН.</w:t>
            </w:r>
          </w:p>
        </w:tc>
        <w:tc>
          <w:tcPr>
            <w:tcW w:w="1746" w:type="dxa"/>
          </w:tcPr>
          <w:p w:rsidR="00313011" w:rsidRPr="00F97731" w:rsidRDefault="00313011" w:rsidP="00776428">
            <w:pPr>
              <w:pStyle w:val="TableParagraph"/>
              <w:rPr>
                <w:b/>
                <w:sz w:val="34"/>
              </w:rPr>
            </w:pPr>
          </w:p>
          <w:p w:rsidR="00313011" w:rsidRPr="00F97731" w:rsidRDefault="00313011" w:rsidP="00776428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весь период</w:t>
            </w:r>
          </w:p>
        </w:tc>
        <w:tc>
          <w:tcPr>
            <w:tcW w:w="2304" w:type="dxa"/>
          </w:tcPr>
          <w:p w:rsidR="00313011" w:rsidRPr="00F97731" w:rsidRDefault="00313011" w:rsidP="00F97731">
            <w:pPr>
              <w:pStyle w:val="TableParagraph"/>
              <w:spacing w:line="269" w:lineRule="exact"/>
              <w:ind w:right="128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Зам</w:t>
            </w:r>
            <w:proofErr w:type="gramStart"/>
            <w:r w:rsidRPr="00F97731">
              <w:rPr>
                <w:iCs/>
                <w:sz w:val="24"/>
              </w:rPr>
              <w:t>.д</w:t>
            </w:r>
            <w:proofErr w:type="gramEnd"/>
            <w:r w:rsidRPr="00F97731">
              <w:rPr>
                <w:iCs/>
                <w:sz w:val="24"/>
              </w:rPr>
              <w:t>иректора по УВР</w:t>
            </w:r>
          </w:p>
          <w:p w:rsidR="00313011" w:rsidRPr="00F97731" w:rsidRDefault="00313011" w:rsidP="00F97731">
            <w:pPr>
              <w:pStyle w:val="TableParagraph"/>
              <w:spacing w:line="269" w:lineRule="exact"/>
              <w:ind w:right="128"/>
              <w:jc w:val="bot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 xml:space="preserve"> Соц</w:t>
            </w:r>
            <w:proofErr w:type="gramStart"/>
            <w:r w:rsidRPr="00F97731">
              <w:rPr>
                <w:iCs/>
                <w:sz w:val="24"/>
              </w:rPr>
              <w:t>.п</w:t>
            </w:r>
            <w:proofErr w:type="gramEnd"/>
            <w:r w:rsidRPr="00F97731">
              <w:rPr>
                <w:iCs/>
                <w:sz w:val="24"/>
              </w:rPr>
              <w:t>едагог</w:t>
            </w:r>
          </w:p>
        </w:tc>
      </w:tr>
    </w:tbl>
    <w:p w:rsidR="0075187E" w:rsidRPr="00F97731" w:rsidRDefault="0075187E">
      <w:pPr>
        <w:spacing w:line="269" w:lineRule="exact"/>
        <w:jc w:val="center"/>
        <w:rPr>
          <w:sz w:val="24"/>
        </w:rPr>
      </w:pPr>
    </w:p>
    <w:p w:rsidR="00F53C82" w:rsidRPr="00F97731" w:rsidRDefault="00F53C82">
      <w:pPr>
        <w:spacing w:line="269" w:lineRule="exact"/>
        <w:jc w:val="center"/>
        <w:rPr>
          <w:sz w:val="24"/>
        </w:rPr>
      </w:pPr>
    </w:p>
    <w:p w:rsidR="00F53C82" w:rsidRPr="00F97731" w:rsidRDefault="00F53C82">
      <w:pPr>
        <w:spacing w:line="269" w:lineRule="exact"/>
        <w:jc w:val="center"/>
        <w:rPr>
          <w:sz w:val="24"/>
        </w:rPr>
      </w:pPr>
    </w:p>
    <w:p w:rsidR="00F53C82" w:rsidRPr="00F97731" w:rsidRDefault="00F53C82">
      <w:pPr>
        <w:spacing w:line="269" w:lineRule="exact"/>
        <w:jc w:val="center"/>
        <w:rPr>
          <w:sz w:val="24"/>
        </w:rPr>
      </w:pPr>
    </w:p>
    <w:p w:rsidR="00B41BBB" w:rsidRDefault="00B41BBB">
      <w:pPr>
        <w:spacing w:line="269" w:lineRule="exact"/>
        <w:jc w:val="center"/>
        <w:rPr>
          <w:b/>
          <w:sz w:val="32"/>
          <w:szCs w:val="32"/>
        </w:rPr>
      </w:pPr>
    </w:p>
    <w:p w:rsidR="00B41BBB" w:rsidRDefault="00B41BBB">
      <w:pPr>
        <w:spacing w:line="269" w:lineRule="exact"/>
        <w:jc w:val="center"/>
        <w:rPr>
          <w:b/>
          <w:sz w:val="32"/>
          <w:szCs w:val="32"/>
        </w:rPr>
      </w:pPr>
    </w:p>
    <w:p w:rsidR="00F53C82" w:rsidRPr="00776428" w:rsidRDefault="00F53C82">
      <w:pPr>
        <w:spacing w:line="269" w:lineRule="exact"/>
        <w:jc w:val="center"/>
        <w:rPr>
          <w:b/>
          <w:sz w:val="32"/>
          <w:szCs w:val="32"/>
        </w:rPr>
      </w:pPr>
      <w:r w:rsidRPr="00776428">
        <w:rPr>
          <w:b/>
          <w:sz w:val="32"/>
          <w:szCs w:val="32"/>
        </w:rPr>
        <w:lastRenderedPageBreak/>
        <w:t>Календарный план воспитательной работы</w:t>
      </w:r>
    </w:p>
    <w:p w:rsidR="00F53C82" w:rsidRPr="00F97731" w:rsidRDefault="00F53C82">
      <w:pPr>
        <w:spacing w:line="269" w:lineRule="exact"/>
        <w:jc w:val="center"/>
        <w:rPr>
          <w:sz w:val="24"/>
        </w:rPr>
      </w:pPr>
    </w:p>
    <w:p w:rsidR="004F69A6" w:rsidRPr="004F69A6" w:rsidRDefault="004F69A6" w:rsidP="004F69A6">
      <w:pPr>
        <w:spacing w:line="276" w:lineRule="auto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</w:t>
      </w:r>
      <w:r w:rsidR="00776428" w:rsidRPr="004F69A6">
        <w:rPr>
          <w:b/>
          <w:sz w:val="28"/>
          <w:szCs w:val="28"/>
        </w:rPr>
        <w:t xml:space="preserve">2024 год - Год семьи, 225 лет со дня рождения А.С. Пушкина </w:t>
      </w:r>
    </w:p>
    <w:p w:rsidR="00F53C82" w:rsidRPr="004F69A6" w:rsidRDefault="00776428" w:rsidP="004F69A6">
      <w:pPr>
        <w:spacing w:line="276" w:lineRule="auto"/>
        <w:jc w:val="center"/>
        <w:rPr>
          <w:b/>
          <w:sz w:val="28"/>
          <w:szCs w:val="28"/>
        </w:rPr>
      </w:pPr>
      <w:r w:rsidRPr="004F69A6">
        <w:rPr>
          <w:b/>
          <w:sz w:val="28"/>
          <w:szCs w:val="28"/>
        </w:rPr>
        <w:t>2025 год – 80-летие Победы в Великой Отечественной войне 1941-1945 годов</w:t>
      </w:r>
    </w:p>
    <w:p w:rsidR="004F69A6" w:rsidRDefault="004F69A6">
      <w:pPr>
        <w:spacing w:line="269" w:lineRule="exact"/>
        <w:jc w:val="center"/>
        <w:rPr>
          <w:sz w:val="24"/>
        </w:rPr>
      </w:pPr>
    </w:p>
    <w:tbl>
      <w:tblPr>
        <w:tblStyle w:val="a7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4467"/>
        <w:gridCol w:w="1984"/>
        <w:gridCol w:w="3827"/>
      </w:tblGrid>
      <w:tr w:rsidR="00FA071A" w:rsidRPr="00D57B38" w:rsidTr="00C96739">
        <w:tc>
          <w:tcPr>
            <w:tcW w:w="603" w:type="dxa"/>
          </w:tcPr>
          <w:p w:rsidR="004F69A6" w:rsidRPr="00D57B38" w:rsidRDefault="004F69A6" w:rsidP="00C96739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57B3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D57B38">
              <w:rPr>
                <w:b/>
                <w:sz w:val="24"/>
                <w:szCs w:val="24"/>
              </w:rPr>
              <w:t>п</w:t>
            </w:r>
            <w:proofErr w:type="gramEnd"/>
            <w:r w:rsidRPr="00D57B3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467" w:type="dxa"/>
          </w:tcPr>
          <w:p w:rsidR="004F69A6" w:rsidRPr="00D57B38" w:rsidRDefault="004F69A6" w:rsidP="00C9673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F69A6" w:rsidRPr="00D57B38" w:rsidRDefault="004F69A6" w:rsidP="00C9673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57B3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4F69A6" w:rsidRPr="00D57B38" w:rsidRDefault="004F69A6" w:rsidP="00C96739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57B38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827" w:type="dxa"/>
          </w:tcPr>
          <w:p w:rsidR="004F69A6" w:rsidRPr="00D57B38" w:rsidRDefault="004F69A6" w:rsidP="00C9673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F69A6" w:rsidRPr="00D57B38" w:rsidRDefault="004F69A6" w:rsidP="00C9673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57B3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F69A6" w:rsidRPr="00D57B38" w:rsidTr="00C96739">
        <w:tc>
          <w:tcPr>
            <w:tcW w:w="10881" w:type="dxa"/>
            <w:gridSpan w:val="4"/>
          </w:tcPr>
          <w:p w:rsidR="004F69A6" w:rsidRPr="00D57B38" w:rsidRDefault="004F69A6" w:rsidP="003707C7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D57B38">
              <w:rPr>
                <w:b/>
                <w:sz w:val="24"/>
                <w:szCs w:val="24"/>
              </w:rPr>
              <w:t>Сентябрь</w:t>
            </w:r>
          </w:p>
          <w:p w:rsidR="004F69A6" w:rsidRPr="00D57B38" w:rsidRDefault="004F69A6" w:rsidP="00C96739">
            <w:pPr>
              <w:spacing w:line="269" w:lineRule="exact"/>
              <w:ind w:right="238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</w:t>
            </w:r>
          </w:p>
        </w:tc>
      </w:tr>
      <w:tr w:rsidR="00FA071A" w:rsidRPr="00D57B38" w:rsidTr="00C96739">
        <w:tc>
          <w:tcPr>
            <w:tcW w:w="603" w:type="dxa"/>
          </w:tcPr>
          <w:p w:rsidR="003707C7" w:rsidRPr="00D57B38" w:rsidRDefault="003707C7" w:rsidP="007D401D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3707C7" w:rsidRPr="00D57B38" w:rsidRDefault="003707C7" w:rsidP="003707C7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знаний. Торжественная линейка, посвященная Дню знаний</w:t>
            </w:r>
          </w:p>
        </w:tc>
        <w:tc>
          <w:tcPr>
            <w:tcW w:w="1984" w:type="dxa"/>
          </w:tcPr>
          <w:p w:rsidR="003707C7" w:rsidRPr="00D57B38" w:rsidRDefault="003707C7" w:rsidP="003707C7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 сентября</w:t>
            </w:r>
          </w:p>
        </w:tc>
        <w:tc>
          <w:tcPr>
            <w:tcW w:w="3827" w:type="dxa"/>
          </w:tcPr>
          <w:p w:rsidR="003707C7" w:rsidRPr="00D57B38" w:rsidRDefault="003707C7" w:rsidP="003707C7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105 лет со дня основания Всесоюзного государственного института кинематографии имени С. А. Герасимова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окончания Второй мировой войны;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солидарности в борьбе с терроризмом. Акции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3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Международный день распространения грамотности 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8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1799 года Войска А.В. Суворова начали знаменитый переход через Альпы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10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Международный день памяти жертв фашизма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10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D57B38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57B38">
            <w:pPr>
              <w:pStyle w:val="TableParagraph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Деловая игра «Культура дорожной безопасности»; викторина по знанию ПДД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pStyle w:val="TableParagraph"/>
              <w:spacing w:before="147"/>
              <w:ind w:left="276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10 сентября</w:t>
            </w:r>
          </w:p>
          <w:p w:rsidR="00DB5482" w:rsidRPr="00D57B38" w:rsidRDefault="00DB5482" w:rsidP="00DB5482">
            <w:pPr>
              <w:pStyle w:val="TableParagraph"/>
              <w:spacing w:before="40"/>
              <w:ind w:left="367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iCs/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специалиста органов воспитательной работы (офицер воспитатель)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11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1854 года начало героической обороны Севастополя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13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здоровья в рамках месячника «Экстремизму нет!»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13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Проведение мероприятий антитеррористической направленности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Покажем класс! Видеоролик, содержащий встречи студентов с представителями работодателей, входящих в состав кластера ФП «</w:t>
            </w:r>
            <w:proofErr w:type="spellStart"/>
            <w:r w:rsidRPr="00D57B38">
              <w:rPr>
                <w:sz w:val="24"/>
                <w:szCs w:val="24"/>
              </w:rPr>
              <w:t>Профессионалитет</w:t>
            </w:r>
            <w:proofErr w:type="spellEnd"/>
            <w:r w:rsidRPr="00D57B38">
              <w:rPr>
                <w:sz w:val="24"/>
                <w:szCs w:val="24"/>
              </w:rPr>
              <w:t xml:space="preserve">» на площадках работодателей 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16 – 30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Совет </w:t>
            </w:r>
            <w:proofErr w:type="gramStart"/>
            <w:r w:rsidRPr="00D57B38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Акция «Слова благодарности педагогу» 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16 – 30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Совет </w:t>
            </w:r>
            <w:proofErr w:type="gramStart"/>
            <w:r w:rsidRPr="00D57B38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Видео «Навыки для жизни»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16 – 30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Совет </w:t>
            </w:r>
            <w:proofErr w:type="gramStart"/>
            <w:r w:rsidRPr="00D57B38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proofErr w:type="spellStart"/>
            <w:r w:rsidRPr="00D57B38">
              <w:rPr>
                <w:sz w:val="24"/>
                <w:szCs w:val="24"/>
              </w:rPr>
              <w:t>ПрофиДвиж</w:t>
            </w:r>
            <w:proofErr w:type="spellEnd"/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16 – 30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Совет </w:t>
            </w:r>
            <w:proofErr w:type="gramStart"/>
            <w:r w:rsidRPr="00D57B38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Эстафета благодарности «От </w:t>
            </w:r>
            <w:proofErr w:type="spellStart"/>
            <w:r w:rsidRPr="00D57B38">
              <w:rPr>
                <w:sz w:val="24"/>
                <w:szCs w:val="24"/>
              </w:rPr>
              <w:t>первички</w:t>
            </w:r>
            <w:proofErr w:type="spellEnd"/>
            <w:r w:rsidRPr="00D57B38">
              <w:rPr>
                <w:sz w:val="24"/>
                <w:szCs w:val="24"/>
              </w:rPr>
              <w:t xml:space="preserve"> к </w:t>
            </w:r>
            <w:proofErr w:type="spellStart"/>
            <w:r w:rsidRPr="00D57B38">
              <w:rPr>
                <w:sz w:val="24"/>
                <w:szCs w:val="24"/>
              </w:rPr>
              <w:t>первичке</w:t>
            </w:r>
            <w:proofErr w:type="spellEnd"/>
            <w:r w:rsidRPr="00D57B38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16 – 30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Совет </w:t>
            </w:r>
            <w:proofErr w:type="gramStart"/>
            <w:r w:rsidRPr="00D57B38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Открытка </w:t>
            </w:r>
            <w:proofErr w:type="gramStart"/>
            <w:r w:rsidRPr="00D57B38">
              <w:rPr>
                <w:sz w:val="24"/>
                <w:szCs w:val="24"/>
              </w:rPr>
              <w:t>–п</w:t>
            </w:r>
            <w:proofErr w:type="gramEnd"/>
            <w:r w:rsidRPr="00D57B38">
              <w:rPr>
                <w:sz w:val="24"/>
                <w:szCs w:val="24"/>
              </w:rPr>
              <w:t>лакат в рамках месяца мероприятий, посвященных дню СПО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16 – 30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Совет </w:t>
            </w:r>
            <w:proofErr w:type="gramStart"/>
            <w:r w:rsidRPr="00D57B38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Тематическая  выставка продукции, </w:t>
            </w:r>
            <w:r w:rsidRPr="00D57B38">
              <w:rPr>
                <w:sz w:val="24"/>
                <w:szCs w:val="24"/>
              </w:rPr>
              <w:lastRenderedPageBreak/>
              <w:t xml:space="preserve">изготовленной на базе учреждений СПО «СПО для СВО» 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lastRenderedPageBreak/>
              <w:t>16 – 30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Совет </w:t>
            </w:r>
            <w:proofErr w:type="gramStart"/>
            <w:r w:rsidRPr="00D57B38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Встреча с представителями военного комиссариата 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proofErr w:type="spellStart"/>
            <w:r w:rsidRPr="00D57B38">
              <w:rPr>
                <w:sz w:val="24"/>
                <w:szCs w:val="24"/>
              </w:rPr>
              <w:t>Бавлинского</w:t>
            </w:r>
            <w:proofErr w:type="spellEnd"/>
            <w:r w:rsidRPr="00D57B38">
              <w:rPr>
                <w:sz w:val="24"/>
                <w:szCs w:val="24"/>
              </w:rPr>
              <w:t xml:space="preserve"> и </w:t>
            </w:r>
            <w:proofErr w:type="spellStart"/>
            <w:r w:rsidRPr="00D57B38">
              <w:rPr>
                <w:sz w:val="24"/>
                <w:szCs w:val="24"/>
              </w:rPr>
              <w:t>Ютазинского</w:t>
            </w:r>
            <w:proofErr w:type="spellEnd"/>
            <w:r w:rsidRPr="00D57B38">
              <w:rPr>
                <w:sz w:val="24"/>
                <w:szCs w:val="24"/>
              </w:rPr>
              <w:t xml:space="preserve"> муниципальных районов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17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 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21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1789 года победа русско-австрийских вой</w:t>
            </w:r>
            <w:proofErr w:type="gramStart"/>
            <w:r w:rsidRPr="00D57B38">
              <w:rPr>
                <w:sz w:val="24"/>
                <w:szCs w:val="24"/>
              </w:rPr>
              <w:t>ск в ср</w:t>
            </w:r>
            <w:proofErr w:type="gramEnd"/>
            <w:r w:rsidRPr="00D57B38">
              <w:rPr>
                <w:sz w:val="24"/>
                <w:szCs w:val="24"/>
              </w:rPr>
              <w:t xml:space="preserve">ажении при </w:t>
            </w:r>
            <w:proofErr w:type="spellStart"/>
            <w:r w:rsidRPr="00D57B38">
              <w:rPr>
                <w:sz w:val="24"/>
                <w:szCs w:val="24"/>
              </w:rPr>
              <w:t>Рыннике</w:t>
            </w:r>
            <w:proofErr w:type="spellEnd"/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22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Республиканская  ярмарка сельскохозяйственной продукции и изделий народно-художественных промыслов 2024 года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22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285 лет со дня рождения Григория Александровича Потёмкина, русского государственного деятеля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24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iCs/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175 лет со дня рождения Ивана Петровича Павлова, доктора медицинских наук, первого в России лауреата Нобелевской премии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26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iCs/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Всемирный день туризма /участие в туристическом слете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27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30 сентября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10881" w:type="dxa"/>
            <w:gridSpan w:val="4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D57B38">
              <w:rPr>
                <w:b/>
                <w:sz w:val="24"/>
                <w:szCs w:val="24"/>
              </w:rPr>
              <w:t xml:space="preserve">Октябрь </w:t>
            </w:r>
          </w:p>
          <w:p w:rsidR="00DB5482" w:rsidRPr="00D57B38" w:rsidRDefault="00DB5482" w:rsidP="00DB5482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Международный день пожилых людей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 октября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Международный день музыки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 октября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57B38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270 лет со дня рождения Павла I, российского императора </w:t>
            </w:r>
          </w:p>
        </w:tc>
        <w:tc>
          <w:tcPr>
            <w:tcW w:w="1984" w:type="dxa"/>
          </w:tcPr>
          <w:p w:rsidR="00DB5482" w:rsidRPr="00D57B38" w:rsidRDefault="00D57B38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 октября</w:t>
            </w:r>
          </w:p>
        </w:tc>
        <w:tc>
          <w:tcPr>
            <w:tcW w:w="3827" w:type="dxa"/>
          </w:tcPr>
          <w:p w:rsidR="00DB5482" w:rsidRPr="00D57B38" w:rsidRDefault="00D57B38" w:rsidP="00DB5482">
            <w:pPr>
              <w:rPr>
                <w:iCs/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Международный день социального педагога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 октября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57B38" w:rsidRPr="00D57B38" w:rsidTr="00C96739">
        <w:tc>
          <w:tcPr>
            <w:tcW w:w="603" w:type="dxa"/>
          </w:tcPr>
          <w:p w:rsidR="00D57B38" w:rsidRPr="00D57B38" w:rsidRDefault="00D57B38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57B38" w:rsidRPr="00D57B38" w:rsidRDefault="00D57B38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110 лет со дня рождения Юрия Борисовича Левитана, советского диктора</w:t>
            </w:r>
          </w:p>
        </w:tc>
        <w:tc>
          <w:tcPr>
            <w:tcW w:w="1984" w:type="dxa"/>
          </w:tcPr>
          <w:p w:rsidR="00D57B38" w:rsidRPr="00D57B38" w:rsidRDefault="00D57B38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 октября</w:t>
            </w:r>
          </w:p>
        </w:tc>
        <w:tc>
          <w:tcPr>
            <w:tcW w:w="3827" w:type="dxa"/>
          </w:tcPr>
          <w:p w:rsidR="00D57B38" w:rsidRPr="00D57B38" w:rsidRDefault="00D57B38" w:rsidP="00DB5482">
            <w:pPr>
              <w:rPr>
                <w:iCs/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СПО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 октября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57B38" w:rsidRPr="00D57B38" w:rsidTr="00C96739">
        <w:tc>
          <w:tcPr>
            <w:tcW w:w="603" w:type="dxa"/>
          </w:tcPr>
          <w:p w:rsidR="00D57B38" w:rsidRPr="00D57B38" w:rsidRDefault="00D57B38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57B38" w:rsidRPr="00D57B38" w:rsidRDefault="00D57B38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210 лет со дня рождения Михаила Юрьевича Лермонтова, русского писателя и поэта</w:t>
            </w:r>
          </w:p>
        </w:tc>
        <w:tc>
          <w:tcPr>
            <w:tcW w:w="1984" w:type="dxa"/>
          </w:tcPr>
          <w:p w:rsidR="00D57B38" w:rsidRPr="00D57B38" w:rsidRDefault="00D57B38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3 октября</w:t>
            </w:r>
          </w:p>
        </w:tc>
        <w:tc>
          <w:tcPr>
            <w:tcW w:w="3827" w:type="dxa"/>
          </w:tcPr>
          <w:p w:rsidR="00D57B38" w:rsidRPr="00D57B38" w:rsidRDefault="00D57B38" w:rsidP="00DB5482">
            <w:pPr>
              <w:rPr>
                <w:iCs/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День защиты животных </w:t>
            </w:r>
          </w:p>
          <w:p w:rsidR="00D57B38" w:rsidRPr="00D57B38" w:rsidRDefault="00D57B38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4 октября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День Учителя 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lastRenderedPageBreak/>
              <w:t xml:space="preserve"> 5 октября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самоуправления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5 октября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Совет </w:t>
            </w:r>
            <w:proofErr w:type="gramStart"/>
            <w:r w:rsidRPr="00D57B38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Выпуск стенгазет «День учителя»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5 октября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Выпуск стенгазет «День СПО»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 октября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57B38" w:rsidRPr="00D57B38" w:rsidTr="00C96739">
        <w:tc>
          <w:tcPr>
            <w:tcW w:w="603" w:type="dxa"/>
          </w:tcPr>
          <w:p w:rsidR="00D57B38" w:rsidRPr="00D57B38" w:rsidRDefault="00D57B38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57B38" w:rsidRPr="00D57B38" w:rsidRDefault="00D57B38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150 лет со дня рождения Николая Константиновича Рериха, русского художника и философа</w:t>
            </w:r>
          </w:p>
        </w:tc>
        <w:tc>
          <w:tcPr>
            <w:tcW w:w="1984" w:type="dxa"/>
          </w:tcPr>
          <w:p w:rsidR="00D57B38" w:rsidRPr="00D57B38" w:rsidRDefault="00D57B38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9 октября</w:t>
            </w:r>
          </w:p>
        </w:tc>
        <w:tc>
          <w:tcPr>
            <w:tcW w:w="3827" w:type="dxa"/>
          </w:tcPr>
          <w:p w:rsidR="00D57B38" w:rsidRPr="00D57B38" w:rsidRDefault="00D57B38" w:rsidP="00DB5482">
            <w:pPr>
              <w:rPr>
                <w:iCs/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b/>
                <w:sz w:val="24"/>
                <w:szCs w:val="24"/>
              </w:rPr>
            </w:pPr>
            <w:proofErr w:type="gramStart"/>
            <w:r w:rsidRPr="00D57B38">
              <w:rPr>
                <w:sz w:val="24"/>
                <w:szCs w:val="24"/>
              </w:rPr>
              <w:t>Конкурс чтецов «Я Родину люблю и больше многих….», посвященный 210-летию со дня рождения русского поэта М.Ю. Лермонтова, среди обучающихся с ограниченными возможностями здоровья ПОО РТ</w:t>
            </w:r>
            <w:proofErr w:type="gramEnd"/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before="8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15 октября.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pStyle w:val="21"/>
              <w:spacing w:before="80"/>
              <w:jc w:val="left"/>
              <w:rPr>
                <w:b/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ГАПОУ «</w:t>
            </w:r>
            <w:proofErr w:type="spellStart"/>
            <w:r w:rsidRPr="00D57B38">
              <w:rPr>
                <w:szCs w:val="24"/>
                <w:lang w:val="ru-RU"/>
              </w:rPr>
              <w:t>Бугульминский</w:t>
            </w:r>
            <w:proofErr w:type="spellEnd"/>
            <w:r w:rsidRPr="00D57B38">
              <w:rPr>
                <w:szCs w:val="24"/>
                <w:lang w:val="ru-RU"/>
              </w:rPr>
              <w:t xml:space="preserve"> строительно-технический колледж</w:t>
            </w:r>
            <w:r w:rsidRPr="00D57B38">
              <w:rPr>
                <w:b/>
                <w:szCs w:val="24"/>
                <w:lang w:val="ru-RU"/>
              </w:rPr>
              <w:t>»</w:t>
            </w:r>
          </w:p>
        </w:tc>
      </w:tr>
      <w:tr w:rsidR="00DB5482" w:rsidRPr="00D57B38" w:rsidTr="00D57B38">
        <w:trPr>
          <w:trHeight w:val="815"/>
        </w:trPr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57B38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Республиканские соревнования по шахматам «Стратегия успеха. Ход конем»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hd w:val="clear" w:color="auto" w:fill="FFFFFF"/>
              <w:spacing w:line="276" w:lineRule="exact"/>
              <w:ind w:left="2" w:right="221" w:firstLine="1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18 октября</w:t>
            </w:r>
          </w:p>
          <w:p w:rsidR="00DB5482" w:rsidRPr="00D57B38" w:rsidRDefault="00DB5482" w:rsidP="00DB5482">
            <w:pPr>
              <w:shd w:val="clear" w:color="auto" w:fill="FFFFFF"/>
              <w:spacing w:line="276" w:lineRule="exact"/>
              <w:ind w:left="2" w:right="221" w:firstLine="10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B5482" w:rsidRPr="00D57B38" w:rsidRDefault="00DB5482" w:rsidP="00DB5482">
            <w:pPr>
              <w:shd w:val="clear" w:color="auto" w:fill="FFFFFF"/>
              <w:spacing w:line="276" w:lineRule="exact"/>
              <w:ind w:firstLine="10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ГАПОУ</w:t>
            </w:r>
            <w:proofErr w:type="gramStart"/>
            <w:r w:rsidRPr="00D57B38">
              <w:rPr>
                <w:sz w:val="24"/>
                <w:szCs w:val="24"/>
              </w:rPr>
              <w:t>«А</w:t>
            </w:r>
            <w:proofErr w:type="gramEnd"/>
            <w:r w:rsidRPr="00D57B38">
              <w:rPr>
                <w:sz w:val="24"/>
                <w:szCs w:val="24"/>
              </w:rPr>
              <w:t>рский педагогический колледж им.Г.Тукая»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День отца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20 октября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Международный день школьных библиотек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25 октября</w:t>
            </w:r>
          </w:p>
        </w:tc>
        <w:tc>
          <w:tcPr>
            <w:tcW w:w="3827" w:type="dxa"/>
          </w:tcPr>
          <w:p w:rsidR="00DB5482" w:rsidRPr="00D57B38" w:rsidRDefault="00D57B38" w:rsidP="00DB5482">
            <w:pPr>
              <w:spacing w:line="269" w:lineRule="exac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Проведение тематических классных часов, уроков мужества на тему: «Память </w:t>
            </w:r>
            <w:proofErr w:type="gramStart"/>
            <w:r w:rsidRPr="00D57B38">
              <w:rPr>
                <w:sz w:val="24"/>
                <w:szCs w:val="24"/>
              </w:rPr>
              <w:t>людская–</w:t>
            </w:r>
            <w:r w:rsidRPr="00D57B38">
              <w:rPr>
                <w:spacing w:val="-1"/>
                <w:sz w:val="24"/>
                <w:szCs w:val="24"/>
              </w:rPr>
              <w:t>самый</w:t>
            </w:r>
            <w:proofErr w:type="gramEnd"/>
            <w:r w:rsidRPr="00D57B38">
              <w:rPr>
                <w:spacing w:val="-1"/>
                <w:sz w:val="24"/>
                <w:szCs w:val="24"/>
              </w:rPr>
              <w:t xml:space="preserve"> </w:t>
            </w:r>
            <w:r w:rsidR="00D57B38" w:rsidRPr="00D57B38">
              <w:rPr>
                <w:sz w:val="24"/>
                <w:szCs w:val="24"/>
              </w:rPr>
              <w:t>нерушимый памятник победы»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pStyle w:val="TableParagraph"/>
              <w:spacing w:before="8"/>
              <w:rPr>
                <w:rFonts w:ascii="Arial"/>
                <w:b/>
                <w:sz w:val="24"/>
                <w:szCs w:val="24"/>
              </w:rPr>
            </w:pPr>
          </w:p>
          <w:p w:rsidR="00DB5482" w:rsidRPr="00D57B38" w:rsidRDefault="00DB5482" w:rsidP="00DB5482">
            <w:pPr>
              <w:pStyle w:val="TableParagraph"/>
              <w:ind w:left="27" w:right="2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15.</w:t>
            </w: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Всероссийский семинар «Без срока давности»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before="8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19 по 22 октября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pStyle w:val="21"/>
              <w:spacing w:before="80"/>
              <w:jc w:val="left"/>
              <w:rPr>
                <w:szCs w:val="24"/>
                <w:lang w:val="ru-RU"/>
              </w:rPr>
            </w:pPr>
            <w:r w:rsidRPr="00D57B38">
              <w:rPr>
                <w:szCs w:val="24"/>
              </w:rPr>
              <w:t>Федеральное агентство по делам молодежи</w:t>
            </w:r>
          </w:p>
        </w:tc>
      </w:tr>
      <w:tr w:rsidR="00DB5482" w:rsidRPr="00D57B38" w:rsidTr="00C96739">
        <w:tc>
          <w:tcPr>
            <w:tcW w:w="10881" w:type="dxa"/>
            <w:gridSpan w:val="4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D57B38">
              <w:rPr>
                <w:b/>
                <w:sz w:val="24"/>
                <w:szCs w:val="24"/>
              </w:rPr>
              <w:t xml:space="preserve">Ноябрь </w:t>
            </w:r>
          </w:p>
          <w:p w:rsidR="00DB5482" w:rsidRPr="00D57B38" w:rsidRDefault="00DB5482" w:rsidP="00DB5482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народного единства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4 ноября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pStyle w:val="TableParagraph"/>
              <w:spacing w:line="278" w:lineRule="auto"/>
              <w:ind w:right="75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Час истории «Во славу Отечества», посвященный Дню народного единства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4 ноября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«Развитие СПО в рамках Федерального проекта «</w:t>
            </w:r>
            <w:proofErr w:type="spellStart"/>
            <w:r w:rsidRPr="00D57B38">
              <w:rPr>
                <w:sz w:val="24"/>
                <w:szCs w:val="24"/>
              </w:rPr>
              <w:t>Профессионалитет</w:t>
            </w:r>
            <w:proofErr w:type="spellEnd"/>
            <w:r w:rsidRPr="00D57B38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5 ноября 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ГАПОУ «</w:t>
            </w:r>
            <w:proofErr w:type="spellStart"/>
            <w:r w:rsidRPr="00D57B38">
              <w:rPr>
                <w:sz w:val="24"/>
                <w:szCs w:val="24"/>
              </w:rPr>
              <w:t>Кукморский</w:t>
            </w:r>
            <w:proofErr w:type="spellEnd"/>
            <w:r w:rsidRPr="00D57B38">
              <w:rPr>
                <w:sz w:val="24"/>
                <w:szCs w:val="24"/>
              </w:rPr>
              <w:t xml:space="preserve"> аграрный колледж»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Республиканская олимпиада по татарскому языку среди русскоязычных студентов 1-2-х курсов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 8 ноября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hd w:val="clear" w:color="auto" w:fill="FFFFFF"/>
              <w:spacing w:line="274" w:lineRule="exact"/>
              <w:ind w:hanging="19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ГАПОУ «</w:t>
            </w:r>
            <w:proofErr w:type="spellStart"/>
            <w:r w:rsidRPr="00D57B38">
              <w:rPr>
                <w:sz w:val="24"/>
                <w:szCs w:val="24"/>
              </w:rPr>
              <w:t>Мензелинский</w:t>
            </w:r>
            <w:proofErr w:type="spellEnd"/>
            <w:r w:rsidRPr="00D57B38">
              <w:rPr>
                <w:sz w:val="24"/>
                <w:szCs w:val="24"/>
              </w:rPr>
              <w:t xml:space="preserve"> педагогический колледж им. М. </w:t>
            </w:r>
            <w:proofErr w:type="spellStart"/>
            <w:r w:rsidRPr="00D57B38">
              <w:rPr>
                <w:sz w:val="24"/>
                <w:szCs w:val="24"/>
              </w:rPr>
              <w:t>Джалиля</w:t>
            </w:r>
            <w:proofErr w:type="spellEnd"/>
            <w:r w:rsidRPr="00D57B38">
              <w:rPr>
                <w:sz w:val="24"/>
                <w:szCs w:val="24"/>
              </w:rPr>
              <w:t>»</w:t>
            </w:r>
          </w:p>
        </w:tc>
      </w:tr>
      <w:tr w:rsidR="00D57B38" w:rsidRPr="00D57B38" w:rsidTr="00C96739">
        <w:tc>
          <w:tcPr>
            <w:tcW w:w="603" w:type="dxa"/>
          </w:tcPr>
          <w:p w:rsidR="00D57B38" w:rsidRPr="00D57B38" w:rsidRDefault="00D57B38" w:rsidP="00DB5482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57B38" w:rsidRPr="00D57B38" w:rsidRDefault="00D57B38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95 лет со дня рождения Александры Николаевны </w:t>
            </w:r>
            <w:proofErr w:type="spellStart"/>
            <w:r w:rsidRPr="00D57B38">
              <w:rPr>
                <w:sz w:val="24"/>
                <w:szCs w:val="24"/>
              </w:rPr>
              <w:t>Пахмутовой</w:t>
            </w:r>
            <w:proofErr w:type="spellEnd"/>
            <w:r w:rsidRPr="00D57B38">
              <w:rPr>
                <w:sz w:val="24"/>
                <w:szCs w:val="24"/>
              </w:rPr>
              <w:t>, российского композитора</w:t>
            </w:r>
          </w:p>
        </w:tc>
        <w:tc>
          <w:tcPr>
            <w:tcW w:w="1984" w:type="dxa"/>
          </w:tcPr>
          <w:p w:rsidR="00D57B38" w:rsidRPr="00D57B38" w:rsidRDefault="00D57B38" w:rsidP="00DB54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9 ноября</w:t>
            </w:r>
          </w:p>
        </w:tc>
        <w:tc>
          <w:tcPr>
            <w:tcW w:w="3827" w:type="dxa"/>
          </w:tcPr>
          <w:p w:rsidR="00D57B38" w:rsidRPr="00D57B38" w:rsidRDefault="00D57B38" w:rsidP="00DB5482">
            <w:pPr>
              <w:shd w:val="clear" w:color="auto" w:fill="FFFFFF"/>
              <w:spacing w:line="274" w:lineRule="exact"/>
              <w:ind w:hanging="19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IV Республиканская сетевая олимпиада по информационным технологиям для студентов 1-2 курсов ПОО РТ</w:t>
            </w:r>
            <w:r w:rsidRPr="00D57B3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 ноябрь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hd w:val="clear" w:color="auto" w:fill="FFFFFF"/>
              <w:spacing w:line="274" w:lineRule="exact"/>
              <w:ind w:hanging="19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ГАПОУ «</w:t>
            </w:r>
            <w:proofErr w:type="spellStart"/>
            <w:r w:rsidRPr="00D57B38">
              <w:rPr>
                <w:sz w:val="24"/>
                <w:szCs w:val="24"/>
              </w:rPr>
              <w:t>Набережночелнинский</w:t>
            </w:r>
            <w:proofErr w:type="spellEnd"/>
            <w:r w:rsidRPr="00D57B38">
              <w:rPr>
                <w:sz w:val="24"/>
                <w:szCs w:val="24"/>
              </w:rPr>
              <w:t xml:space="preserve"> педагогический колледж»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сотрудников органов внутренних дел Российской Федерации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10 ноября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386861">
        <w:trPr>
          <w:trHeight w:val="1929"/>
        </w:trPr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352CFD">
            <w:pPr>
              <w:widowControl/>
              <w:shd w:val="clear" w:color="auto" w:fill="FFFFFF"/>
              <w:autoSpaceDE/>
              <w:autoSpaceDN/>
              <w:outlineLvl w:val="1"/>
              <w:rPr>
                <w:sz w:val="24"/>
                <w:szCs w:val="24"/>
              </w:rPr>
            </w:pPr>
            <w:r w:rsidRPr="00D57B38">
              <w:rPr>
                <w:bCs/>
                <w:sz w:val="24"/>
                <w:szCs w:val="24"/>
                <w:lang w:bidi="ar-SA"/>
              </w:rPr>
              <w:t>Проведение  мониторинга психологической безопасности образовательной среды среди обучающихся общеобразовательных организаций и обучающихся профессиональных образовательных организаций РТ в 2024 году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11 ноября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57B38" w:rsidRPr="00D57B38" w:rsidTr="00D57B38">
        <w:trPr>
          <w:trHeight w:val="475"/>
        </w:trPr>
        <w:tc>
          <w:tcPr>
            <w:tcW w:w="603" w:type="dxa"/>
          </w:tcPr>
          <w:p w:rsidR="00D57B38" w:rsidRPr="00D57B38" w:rsidRDefault="00D57B38" w:rsidP="00DB5482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57B38" w:rsidRPr="00D57B38" w:rsidRDefault="00D57B38" w:rsidP="00DB5482">
            <w:pPr>
              <w:widowControl/>
              <w:shd w:val="clear" w:color="auto" w:fill="FFFFFF"/>
              <w:autoSpaceDE/>
              <w:autoSpaceDN/>
              <w:outlineLvl w:val="1"/>
              <w:rPr>
                <w:bCs/>
                <w:sz w:val="24"/>
                <w:szCs w:val="24"/>
                <w:lang w:bidi="ar-SA"/>
              </w:rPr>
            </w:pPr>
            <w:r w:rsidRPr="00D57B38">
              <w:rPr>
                <w:sz w:val="24"/>
                <w:szCs w:val="24"/>
              </w:rPr>
              <w:t>295 лет со дня рождения Александра Васильевича Суворова, русского полководца</w:t>
            </w:r>
          </w:p>
        </w:tc>
        <w:tc>
          <w:tcPr>
            <w:tcW w:w="1984" w:type="dxa"/>
          </w:tcPr>
          <w:p w:rsidR="00D57B38" w:rsidRPr="00D57B38" w:rsidRDefault="00D57B38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13 ноября</w:t>
            </w:r>
          </w:p>
        </w:tc>
        <w:tc>
          <w:tcPr>
            <w:tcW w:w="3827" w:type="dxa"/>
          </w:tcPr>
          <w:p w:rsidR="00D57B38" w:rsidRPr="00D57B38" w:rsidRDefault="00D57B38" w:rsidP="00DB5482">
            <w:pPr>
              <w:rPr>
                <w:iCs/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VI Республиканский конкурс среди студентов ПОО РТ «Лучший менеджер» по укрупнённой  группе специальностей 38.00.00Экономика и управление с международным участием.</w:t>
            </w:r>
          </w:p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В рамках мероприятия - Республиканский конкурс «В мастерстве педагога – успех ученика»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before="8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pStyle w:val="21"/>
              <w:spacing w:before="80"/>
              <w:jc w:val="left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ГАПОУ «Казанский торгово-экономический техникум»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Заочный конкурс стихотворений, приуроченный к 165-летию со дня рождения поэта </w:t>
            </w:r>
            <w:proofErr w:type="spellStart"/>
            <w:r w:rsidRPr="00D57B38">
              <w:rPr>
                <w:sz w:val="24"/>
                <w:szCs w:val="24"/>
              </w:rPr>
              <w:t>РамееваЗ.М</w:t>
            </w:r>
            <w:proofErr w:type="spellEnd"/>
            <w:r w:rsidRPr="00D57B38">
              <w:rPr>
                <w:sz w:val="24"/>
                <w:szCs w:val="24"/>
              </w:rPr>
              <w:t>. (</w:t>
            </w:r>
            <w:proofErr w:type="spellStart"/>
            <w:r w:rsidRPr="00D57B38">
              <w:rPr>
                <w:sz w:val="24"/>
                <w:szCs w:val="24"/>
              </w:rPr>
              <w:t>Дэрдменда</w:t>
            </w:r>
            <w:proofErr w:type="spellEnd"/>
            <w:r w:rsidRPr="00D57B38">
              <w:rPr>
                <w:sz w:val="24"/>
                <w:szCs w:val="24"/>
              </w:rPr>
              <w:t>) и году семьи.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before="8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ноябрь.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pStyle w:val="21"/>
              <w:jc w:val="left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ГАПОУ «</w:t>
            </w:r>
            <w:proofErr w:type="spellStart"/>
            <w:r w:rsidRPr="00D57B38">
              <w:rPr>
                <w:szCs w:val="24"/>
                <w:lang w:val="ru-RU"/>
              </w:rPr>
              <w:t>Альметьевский</w:t>
            </w:r>
            <w:proofErr w:type="spellEnd"/>
            <w:r w:rsidRPr="00D57B38">
              <w:rPr>
                <w:szCs w:val="24"/>
                <w:lang w:val="ru-RU"/>
              </w:rPr>
              <w:t xml:space="preserve"> медицинский колледж»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Создание социального видеоролика </w:t>
            </w:r>
            <w:proofErr w:type="gramStart"/>
            <w:r w:rsidRPr="00D57B38">
              <w:rPr>
                <w:sz w:val="24"/>
                <w:szCs w:val="24"/>
              </w:rPr>
              <w:t>к</w:t>
            </w:r>
            <w:proofErr w:type="gramEnd"/>
            <w:r w:rsidRPr="00D57B38">
              <w:rPr>
                <w:sz w:val="24"/>
                <w:szCs w:val="24"/>
              </w:rPr>
              <w:t xml:space="preserve"> Дню матери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before="8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начала Нюрнбергского процесса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20 ноября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матери в России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24 ноября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Конкурс для лиц с ОВЗ «Мы можем!» (</w:t>
            </w:r>
            <w:proofErr w:type="spellStart"/>
            <w:r w:rsidRPr="00D57B38">
              <w:rPr>
                <w:sz w:val="24"/>
                <w:szCs w:val="24"/>
              </w:rPr>
              <w:t>пластилинография</w:t>
            </w:r>
            <w:proofErr w:type="spellEnd"/>
            <w:r w:rsidRPr="00D57B38">
              <w:rPr>
                <w:sz w:val="24"/>
                <w:szCs w:val="24"/>
              </w:rPr>
              <w:t>)</w:t>
            </w:r>
          </w:p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before="8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27 ноября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pStyle w:val="21"/>
              <w:spacing w:before="80"/>
              <w:jc w:val="left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ГАПОУ «Арский агропромышленный профессиональный колледж»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День Государственного герба 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Российской Федерации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30 ноября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10881" w:type="dxa"/>
            <w:gridSpan w:val="4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D57B38">
              <w:rPr>
                <w:b/>
                <w:sz w:val="24"/>
                <w:szCs w:val="24"/>
              </w:rPr>
              <w:t>Декабрь</w:t>
            </w:r>
          </w:p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День математика 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 декабря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pStyle w:val="TableParagraph"/>
              <w:spacing w:before="53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Всемирный день борьбы со СПИДом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 декабря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неизвестного солдата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3 декабря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Международный день инвалидов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3 декабря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5 декабря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Международный день добровольцев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5 декабря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День Героев Отечества 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9 декабря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День прав человека  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10 декабря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Недели правовой помощи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декабрь</w:t>
            </w:r>
          </w:p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067C5C">
        <w:trPr>
          <w:trHeight w:val="759"/>
        </w:trPr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Судебный процесс по сказке М.Е. Салтыкова-Щедрина «Премудрый пескарь»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10декабря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Казанский филиал  ФГБОУВО «Российский государственный университет правосудия»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День Конституции Российской Федерации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12 декабря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Конкурс мультимедийных творческих работ</w:t>
            </w:r>
            <w:r w:rsidR="00352CFD">
              <w:rPr>
                <w:sz w:val="24"/>
                <w:szCs w:val="24"/>
              </w:rPr>
              <w:t xml:space="preserve"> </w:t>
            </w:r>
            <w:r w:rsidRPr="00D57B38">
              <w:rPr>
                <w:sz w:val="24"/>
                <w:szCs w:val="24"/>
              </w:rPr>
              <w:t>«Творческие династии в искусстве» студентов ПОО РТ, посвященный  Году Семьи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before="8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pStyle w:val="21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ГАПОУ «</w:t>
            </w:r>
            <w:proofErr w:type="spellStart"/>
            <w:r w:rsidRPr="00D57B38">
              <w:rPr>
                <w:szCs w:val="24"/>
                <w:lang w:val="ru-RU"/>
              </w:rPr>
              <w:t>Лениногорский</w:t>
            </w:r>
            <w:proofErr w:type="spellEnd"/>
          </w:p>
          <w:p w:rsidR="00DB5482" w:rsidRPr="00D57B38" w:rsidRDefault="00DB5482" w:rsidP="00DB5482">
            <w:pPr>
              <w:pStyle w:val="21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музыкально-художественный</w:t>
            </w:r>
          </w:p>
          <w:p w:rsidR="00DB5482" w:rsidRPr="00D57B38" w:rsidRDefault="00DB5482" w:rsidP="00DB5482">
            <w:pPr>
              <w:pStyle w:val="21"/>
              <w:jc w:val="left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педагогический колледж»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спасателя Российской Федерации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27 декабря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Творческий новогодний вечер «Новый год идет!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27 декабря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Совет </w:t>
            </w:r>
            <w:proofErr w:type="gramStart"/>
            <w:r w:rsidRPr="00D57B38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D57B38" w:rsidRPr="00D57B38" w:rsidTr="00C96739">
        <w:tc>
          <w:tcPr>
            <w:tcW w:w="603" w:type="dxa"/>
          </w:tcPr>
          <w:p w:rsidR="00D57B38" w:rsidRPr="00D57B38" w:rsidRDefault="00D57B38" w:rsidP="00DB5482">
            <w:pPr>
              <w:pStyle w:val="a6"/>
              <w:numPr>
                <w:ilvl w:val="0"/>
                <w:numId w:val="3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57B38" w:rsidRPr="00D57B38" w:rsidRDefault="00D57B38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315 лет со дня рождения Елизаветы I, российской императрицы</w:t>
            </w:r>
          </w:p>
        </w:tc>
        <w:tc>
          <w:tcPr>
            <w:tcW w:w="1984" w:type="dxa"/>
          </w:tcPr>
          <w:p w:rsidR="00D57B38" w:rsidRPr="00D57B38" w:rsidRDefault="00D57B38" w:rsidP="00D57B38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D57B38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3827" w:type="dxa"/>
          </w:tcPr>
          <w:p w:rsidR="00D57B38" w:rsidRPr="00D57B38" w:rsidRDefault="00D57B38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067C5C">
        <w:tc>
          <w:tcPr>
            <w:tcW w:w="10881" w:type="dxa"/>
            <w:gridSpan w:val="4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D57B38">
              <w:rPr>
                <w:b/>
                <w:sz w:val="24"/>
                <w:szCs w:val="24"/>
              </w:rPr>
              <w:t xml:space="preserve">Январь </w:t>
            </w:r>
          </w:p>
          <w:p w:rsidR="00DB5482" w:rsidRPr="00D57B38" w:rsidRDefault="00DB5482" w:rsidP="00DB5482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Новый год </w:t>
            </w:r>
          </w:p>
          <w:p w:rsidR="00DB5482" w:rsidRPr="00D57B38" w:rsidRDefault="00DB5482" w:rsidP="00DB548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 января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Рождество Христово </w:t>
            </w:r>
          </w:p>
          <w:p w:rsidR="00DB5482" w:rsidRPr="00D57B38" w:rsidRDefault="00DB5482" w:rsidP="00DB548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7 января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57B38" w:rsidRPr="00D57B38" w:rsidTr="00C96739">
        <w:tc>
          <w:tcPr>
            <w:tcW w:w="603" w:type="dxa"/>
          </w:tcPr>
          <w:p w:rsidR="00D57B38" w:rsidRPr="00D57B38" w:rsidRDefault="00D57B38" w:rsidP="00DB5482">
            <w:pPr>
              <w:pStyle w:val="a6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57B38" w:rsidRPr="00D57B38" w:rsidRDefault="00D57B38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230 лет со дня рождения Александра Сергеевича Грибоедова, поэта</w:t>
            </w:r>
          </w:p>
        </w:tc>
        <w:tc>
          <w:tcPr>
            <w:tcW w:w="1984" w:type="dxa"/>
          </w:tcPr>
          <w:p w:rsidR="00D57B38" w:rsidRPr="00D57B38" w:rsidRDefault="00D57B38" w:rsidP="00D57B38">
            <w:pPr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января</w:t>
            </w:r>
          </w:p>
        </w:tc>
        <w:tc>
          <w:tcPr>
            <w:tcW w:w="3827" w:type="dxa"/>
          </w:tcPr>
          <w:p w:rsidR="00D57B38" w:rsidRPr="00D57B38" w:rsidRDefault="00D57B38" w:rsidP="00DB5482">
            <w:pPr>
              <w:rPr>
                <w:iCs/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57B38" w:rsidRPr="00D57B38" w:rsidTr="00C96739">
        <w:tc>
          <w:tcPr>
            <w:tcW w:w="603" w:type="dxa"/>
          </w:tcPr>
          <w:p w:rsidR="00D57B38" w:rsidRPr="00D57B38" w:rsidRDefault="00D57B38" w:rsidP="00DB5482">
            <w:pPr>
              <w:pStyle w:val="a6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57B38" w:rsidRPr="00D57B38" w:rsidRDefault="00D57B38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165 лет со дня рождения Антона Павловича Чехова, русского писателя </w:t>
            </w:r>
          </w:p>
        </w:tc>
        <w:tc>
          <w:tcPr>
            <w:tcW w:w="1984" w:type="dxa"/>
          </w:tcPr>
          <w:p w:rsidR="00D57B38" w:rsidRDefault="00D57B38" w:rsidP="00D57B38">
            <w:pPr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 января</w:t>
            </w:r>
          </w:p>
        </w:tc>
        <w:tc>
          <w:tcPr>
            <w:tcW w:w="3827" w:type="dxa"/>
          </w:tcPr>
          <w:p w:rsidR="00D57B38" w:rsidRPr="00D57B38" w:rsidRDefault="00D57B38" w:rsidP="00DB5482">
            <w:pPr>
              <w:rPr>
                <w:iCs/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День российского студенчества </w:t>
            </w:r>
          </w:p>
          <w:p w:rsidR="00DB5482" w:rsidRPr="00D57B38" w:rsidRDefault="00DB5482" w:rsidP="00DB548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25 января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Татьянин день</w:t>
            </w:r>
          </w:p>
          <w:p w:rsidR="00DB5482" w:rsidRPr="00D57B38" w:rsidRDefault="00DB5482" w:rsidP="00DB548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25 января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iCs/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 xml:space="preserve">Совет </w:t>
            </w:r>
            <w:proofErr w:type="gramStart"/>
            <w:r w:rsidRPr="00D57B38">
              <w:rPr>
                <w:i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Творческий конкурс среди обучающихся профессиональных образовательных организаций Республики Татарстан «С малой Родины моей начинается Россия»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before="8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25 января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pStyle w:val="21"/>
              <w:spacing w:before="80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ГАПОУ «</w:t>
            </w:r>
            <w:proofErr w:type="spellStart"/>
            <w:r w:rsidRPr="00D57B38">
              <w:rPr>
                <w:szCs w:val="24"/>
                <w:lang w:val="ru-RU"/>
              </w:rPr>
              <w:t>Нурлатский</w:t>
            </w:r>
            <w:proofErr w:type="spellEnd"/>
            <w:r w:rsidRPr="00D57B38">
              <w:rPr>
                <w:szCs w:val="24"/>
                <w:lang w:val="ru-RU"/>
              </w:rPr>
              <w:t xml:space="preserve"> аграрный  техникум»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Международный день без Интернета</w:t>
            </w:r>
          </w:p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26 января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освобождения Ленинграда от фашистской блокады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27 января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D57B38">
              <w:rPr>
                <w:sz w:val="24"/>
                <w:szCs w:val="24"/>
              </w:rPr>
              <w:t>Аушвиц</w:t>
            </w:r>
            <w:proofErr w:type="spellEnd"/>
            <w:r w:rsidRPr="00D57B38">
              <w:rPr>
                <w:sz w:val="24"/>
                <w:szCs w:val="24"/>
              </w:rPr>
              <w:t xml:space="preserve"> </w:t>
            </w:r>
            <w:proofErr w:type="spellStart"/>
            <w:r w:rsidRPr="00D57B38">
              <w:rPr>
                <w:sz w:val="24"/>
                <w:szCs w:val="24"/>
              </w:rPr>
              <w:t>Биркенау</w:t>
            </w:r>
            <w:proofErr w:type="spellEnd"/>
            <w:r w:rsidRPr="00D57B38">
              <w:rPr>
                <w:sz w:val="24"/>
                <w:szCs w:val="24"/>
              </w:rPr>
              <w:t xml:space="preserve"> (Освенцима) – День памяти жертв Холокоста.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27 января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«Стратегии и модели наставничества как инструмент решения приоритетных задач в системе среднего профессионального образования»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ГАПОУ «Казанский педагогический колледж»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Республиканская студенческая научно-практическая конференция «Молодежь, профессия, наука – шаг в будущее»,</w:t>
            </w:r>
          </w:p>
          <w:p w:rsidR="00DB5482" w:rsidRPr="00D57B38" w:rsidRDefault="00DB5482" w:rsidP="00DB5482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D57B38">
              <w:rPr>
                <w:sz w:val="24"/>
                <w:szCs w:val="24"/>
              </w:rPr>
              <w:t>посвященная</w:t>
            </w:r>
            <w:proofErr w:type="gramEnd"/>
            <w:r w:rsidRPr="00D57B38">
              <w:rPr>
                <w:sz w:val="24"/>
                <w:szCs w:val="24"/>
              </w:rPr>
              <w:t xml:space="preserve"> Дню Российской науки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28 января 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ГАПОУ «Нижнекамский индустриальный техникум»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D57B38">
              <w:rPr>
                <w:sz w:val="24"/>
                <w:szCs w:val="24"/>
              </w:rPr>
              <w:t>Республиканский</w:t>
            </w:r>
            <w:proofErr w:type="gramEnd"/>
            <w:r w:rsidRPr="00D57B38">
              <w:rPr>
                <w:sz w:val="24"/>
                <w:szCs w:val="24"/>
              </w:rPr>
              <w:t xml:space="preserve"> </w:t>
            </w:r>
            <w:proofErr w:type="spellStart"/>
            <w:r w:rsidRPr="00D57B38">
              <w:rPr>
                <w:sz w:val="24"/>
                <w:szCs w:val="24"/>
              </w:rPr>
              <w:t>квест</w:t>
            </w:r>
            <w:proofErr w:type="spellEnd"/>
            <w:r w:rsidRPr="00D57B38">
              <w:rPr>
                <w:sz w:val="24"/>
                <w:szCs w:val="24"/>
              </w:rPr>
              <w:t xml:space="preserve"> в области правовых знаний «Знатоки права» среди студентов 1- 2 курсов профессиональных образовательных организаций РТ</w:t>
            </w:r>
            <w:r w:rsidRPr="00D57B3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hd w:val="clear" w:color="auto" w:fill="FFFFFF"/>
              <w:spacing w:line="276" w:lineRule="exact"/>
              <w:ind w:left="2" w:right="221" w:firstLine="1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hd w:val="clear" w:color="auto" w:fill="FFFFFF"/>
              <w:spacing w:line="276" w:lineRule="exact"/>
              <w:ind w:firstLine="10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ГАПОУ «</w:t>
            </w:r>
            <w:proofErr w:type="spellStart"/>
            <w:r w:rsidRPr="00D57B38">
              <w:rPr>
                <w:sz w:val="24"/>
                <w:szCs w:val="24"/>
              </w:rPr>
              <w:t>Мензелинский</w:t>
            </w:r>
            <w:proofErr w:type="spellEnd"/>
            <w:r w:rsidRPr="00D57B38">
              <w:rPr>
                <w:sz w:val="24"/>
                <w:szCs w:val="24"/>
              </w:rPr>
              <w:t xml:space="preserve"> сельскохозяйственный техникум»</w:t>
            </w:r>
          </w:p>
        </w:tc>
      </w:tr>
      <w:tr w:rsidR="00DB5482" w:rsidRPr="00D57B38" w:rsidTr="005316EC">
        <w:tc>
          <w:tcPr>
            <w:tcW w:w="10881" w:type="dxa"/>
            <w:gridSpan w:val="4"/>
          </w:tcPr>
          <w:p w:rsidR="00DB5482" w:rsidRPr="00D57B38" w:rsidRDefault="00DB5482" w:rsidP="00DB5482">
            <w:pPr>
              <w:shd w:val="clear" w:color="auto" w:fill="FFFFFF"/>
              <w:spacing w:line="276" w:lineRule="exact"/>
              <w:ind w:firstLine="10"/>
              <w:jc w:val="center"/>
              <w:rPr>
                <w:b/>
                <w:sz w:val="24"/>
                <w:szCs w:val="24"/>
              </w:rPr>
            </w:pPr>
            <w:r w:rsidRPr="00D57B38">
              <w:rPr>
                <w:b/>
                <w:sz w:val="24"/>
                <w:szCs w:val="24"/>
              </w:rPr>
              <w:t xml:space="preserve">Февраль </w:t>
            </w:r>
          </w:p>
          <w:p w:rsidR="00DB5482" w:rsidRPr="00D57B38" w:rsidRDefault="00DB5482" w:rsidP="00DB5482">
            <w:pPr>
              <w:shd w:val="clear" w:color="auto" w:fill="FFFFFF"/>
              <w:spacing w:line="276" w:lineRule="exact"/>
              <w:ind w:firstLine="10"/>
              <w:jc w:val="center"/>
              <w:rPr>
                <w:sz w:val="24"/>
                <w:szCs w:val="24"/>
              </w:rPr>
            </w:pP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воинской славы России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8C5781" w:rsidP="008C5781">
            <w:pPr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B5482" w:rsidRPr="00D57B38">
              <w:rPr>
                <w:sz w:val="24"/>
                <w:szCs w:val="24"/>
              </w:rPr>
              <w:t>2 февраля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Всероссийская  олимпиада по экономическим дисциплинам для студентов 3-4 курсов, обучающихся по специальностям технического профиля</w:t>
            </w:r>
          </w:p>
        </w:tc>
        <w:tc>
          <w:tcPr>
            <w:tcW w:w="1984" w:type="dxa"/>
          </w:tcPr>
          <w:p w:rsidR="00DB5482" w:rsidRPr="00D57B38" w:rsidRDefault="00DB5482" w:rsidP="008C578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 6 февраля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hd w:val="clear" w:color="auto" w:fill="FFFFFF"/>
              <w:spacing w:line="274" w:lineRule="exact"/>
              <w:ind w:hanging="19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ГАПОУ «Казанский</w:t>
            </w:r>
          </w:p>
          <w:p w:rsidR="00DB5482" w:rsidRPr="00D57B38" w:rsidRDefault="00DB5482" w:rsidP="00DB5482">
            <w:pPr>
              <w:shd w:val="clear" w:color="auto" w:fill="FFFFFF"/>
              <w:spacing w:line="274" w:lineRule="exact"/>
              <w:ind w:hanging="19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автотранспортный техникум</w:t>
            </w:r>
          </w:p>
          <w:p w:rsidR="00DB5482" w:rsidRPr="00D57B38" w:rsidRDefault="00DB5482" w:rsidP="00DB5482">
            <w:pPr>
              <w:shd w:val="clear" w:color="auto" w:fill="FFFFFF"/>
              <w:spacing w:line="274" w:lineRule="exact"/>
              <w:ind w:hanging="19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им. А.П. </w:t>
            </w:r>
            <w:proofErr w:type="spellStart"/>
            <w:r w:rsidRPr="00D57B38">
              <w:rPr>
                <w:sz w:val="24"/>
                <w:szCs w:val="24"/>
              </w:rPr>
              <w:t>Обыденнова</w:t>
            </w:r>
            <w:proofErr w:type="spellEnd"/>
            <w:r w:rsidRPr="00D57B38">
              <w:rPr>
                <w:sz w:val="24"/>
                <w:szCs w:val="24"/>
              </w:rPr>
              <w:t>»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Всемирный день балета 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8C5781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7 февраля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Республиканская научно- практическая конференция, посвящённая 200-летию со дня рождения </w:t>
            </w:r>
            <w:proofErr w:type="spellStart"/>
            <w:r w:rsidRPr="00D57B38">
              <w:rPr>
                <w:sz w:val="24"/>
                <w:szCs w:val="24"/>
              </w:rPr>
              <w:t>Каюма</w:t>
            </w:r>
            <w:proofErr w:type="spellEnd"/>
            <w:r w:rsidRPr="00D57B38">
              <w:rPr>
                <w:sz w:val="24"/>
                <w:szCs w:val="24"/>
              </w:rPr>
              <w:t xml:space="preserve"> </w:t>
            </w:r>
            <w:proofErr w:type="spellStart"/>
            <w:r w:rsidRPr="00D57B38">
              <w:rPr>
                <w:sz w:val="24"/>
                <w:szCs w:val="24"/>
              </w:rPr>
              <w:t>Насыйри</w:t>
            </w:r>
            <w:proofErr w:type="spellEnd"/>
            <w:r w:rsidRPr="00D57B38">
              <w:rPr>
                <w:sz w:val="24"/>
                <w:szCs w:val="24"/>
              </w:rPr>
              <w:t xml:space="preserve"> «Традиции и инновации в преподавании общеобразовательных дисциплин в системе СПО»</w:t>
            </w:r>
          </w:p>
        </w:tc>
        <w:tc>
          <w:tcPr>
            <w:tcW w:w="1984" w:type="dxa"/>
          </w:tcPr>
          <w:p w:rsidR="00DB5482" w:rsidRPr="00D57B38" w:rsidRDefault="00DB5482" w:rsidP="008C578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7 февраля</w:t>
            </w:r>
          </w:p>
          <w:p w:rsidR="00DB5482" w:rsidRPr="00D57B38" w:rsidRDefault="00DB5482" w:rsidP="008C578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B5482" w:rsidRPr="00D57B38" w:rsidRDefault="00DB5482" w:rsidP="00DB5482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ГАПОУ «Казанский торгово-экономический техникум».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День российской науки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8 февраля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DB5482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8C5781" w:rsidRDefault="008C5781" w:rsidP="00DB5482">
            <w:pPr>
              <w:spacing w:line="269" w:lineRule="exact"/>
              <w:rPr>
                <w:sz w:val="24"/>
                <w:szCs w:val="24"/>
              </w:rPr>
            </w:pPr>
            <w:r w:rsidRPr="008C5781">
              <w:rPr>
                <w:sz w:val="24"/>
                <w:szCs w:val="24"/>
              </w:rPr>
              <w:t>135 лет со дня рождения Бориса Леонидовича Пастернака, писателя, поэта</w:t>
            </w:r>
          </w:p>
        </w:tc>
        <w:tc>
          <w:tcPr>
            <w:tcW w:w="1984" w:type="dxa"/>
          </w:tcPr>
          <w:p w:rsidR="008C5781" w:rsidRPr="00D57B38" w:rsidRDefault="008C5781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февраля</w:t>
            </w:r>
          </w:p>
        </w:tc>
        <w:tc>
          <w:tcPr>
            <w:tcW w:w="3827" w:type="dxa"/>
          </w:tcPr>
          <w:p w:rsidR="008C5781" w:rsidRPr="00D57B38" w:rsidRDefault="008C5781" w:rsidP="00DB5482">
            <w:pPr>
              <w:rPr>
                <w:iCs/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День </w:t>
            </w:r>
            <w:proofErr w:type="spellStart"/>
            <w:r w:rsidRPr="00D57B38">
              <w:rPr>
                <w:sz w:val="24"/>
                <w:szCs w:val="24"/>
              </w:rPr>
              <w:t>книгодарения</w:t>
            </w:r>
            <w:proofErr w:type="spellEnd"/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14 февраля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Смотр-конкурс интересных решений и поделок из бытовых отходов «Эко конструктор» для обучающихся 1-3 курсов ПОО РТ всех специальностей.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с 15февраля. 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pStyle w:val="21"/>
              <w:spacing w:before="80"/>
              <w:jc w:val="left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 xml:space="preserve">Филиал ФГБОУ </w:t>
            </w:r>
            <w:proofErr w:type="spellStart"/>
            <w:r w:rsidRPr="00D57B38">
              <w:rPr>
                <w:szCs w:val="24"/>
                <w:lang w:val="ru-RU"/>
              </w:rPr>
              <w:t>ВОСамГУП</w:t>
            </w:r>
            <w:proofErr w:type="gramStart"/>
            <w:r w:rsidRPr="00D57B38">
              <w:rPr>
                <w:szCs w:val="24"/>
                <w:lang w:val="ru-RU"/>
              </w:rPr>
              <w:t>C</w:t>
            </w:r>
            <w:proofErr w:type="spellEnd"/>
            <w:proofErr w:type="gramEnd"/>
            <w:r w:rsidRPr="00D57B38">
              <w:rPr>
                <w:szCs w:val="24"/>
                <w:lang w:val="ru-RU"/>
              </w:rPr>
              <w:t xml:space="preserve"> в г. Казани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День памяти воинов-интернационалистов 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15 февраля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hd w:val="clear" w:color="auto" w:fill="FFFFFF"/>
              <w:spacing w:line="276" w:lineRule="exact"/>
              <w:ind w:right="1032" w:firstLine="10"/>
              <w:rPr>
                <w:sz w:val="24"/>
                <w:szCs w:val="24"/>
              </w:rPr>
            </w:pPr>
            <w:proofErr w:type="gramStart"/>
            <w:r w:rsidRPr="00D57B38">
              <w:rPr>
                <w:sz w:val="24"/>
                <w:szCs w:val="24"/>
              </w:rPr>
              <w:t>Республиканский</w:t>
            </w:r>
            <w:proofErr w:type="gramEnd"/>
            <w:r w:rsidRPr="00D57B38">
              <w:rPr>
                <w:sz w:val="24"/>
                <w:szCs w:val="24"/>
              </w:rPr>
              <w:t xml:space="preserve"> </w:t>
            </w:r>
            <w:proofErr w:type="spellStart"/>
            <w:r w:rsidRPr="00D57B38">
              <w:rPr>
                <w:sz w:val="24"/>
                <w:szCs w:val="24"/>
              </w:rPr>
              <w:t>квест</w:t>
            </w:r>
            <w:proofErr w:type="spellEnd"/>
            <w:r w:rsidRPr="00D57B38">
              <w:rPr>
                <w:sz w:val="24"/>
                <w:szCs w:val="24"/>
              </w:rPr>
              <w:t xml:space="preserve"> «Загадки русского слова»</w:t>
            </w:r>
          </w:p>
        </w:tc>
        <w:tc>
          <w:tcPr>
            <w:tcW w:w="1984" w:type="dxa"/>
          </w:tcPr>
          <w:p w:rsidR="00DB5482" w:rsidRPr="00D57B38" w:rsidRDefault="00DB5482" w:rsidP="00DB5482">
            <w:pPr>
              <w:shd w:val="clear" w:color="auto" w:fill="FFFFFF"/>
              <w:spacing w:line="276" w:lineRule="exact"/>
              <w:ind w:firstLine="1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20 февраля 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shd w:val="clear" w:color="auto" w:fill="FFFFFF"/>
              <w:spacing w:line="276" w:lineRule="exact"/>
              <w:ind w:firstLine="10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ГАПОУ «Международный колледж сервиса»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Международный день родного языка 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21 февраля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DB5482" w:rsidRPr="00D57B38" w:rsidTr="00C96739">
        <w:tc>
          <w:tcPr>
            <w:tcW w:w="603" w:type="dxa"/>
          </w:tcPr>
          <w:p w:rsidR="00DB5482" w:rsidRPr="00D57B38" w:rsidRDefault="00DB5482" w:rsidP="00DB5482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защитника Отечества</w:t>
            </w:r>
          </w:p>
          <w:p w:rsidR="00DB5482" w:rsidRPr="00D57B38" w:rsidRDefault="00DB5482" w:rsidP="00DB5482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5482" w:rsidRPr="00D57B38" w:rsidRDefault="00DB5482" w:rsidP="00DB5482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23 февраля</w:t>
            </w:r>
          </w:p>
        </w:tc>
        <w:tc>
          <w:tcPr>
            <w:tcW w:w="3827" w:type="dxa"/>
          </w:tcPr>
          <w:p w:rsidR="00DB5482" w:rsidRPr="00D57B38" w:rsidRDefault="00DB5482" w:rsidP="00DB5482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8C5781" w:rsidRDefault="008C5781" w:rsidP="008C5781">
            <w:pPr>
              <w:spacing w:line="269" w:lineRule="exact"/>
              <w:rPr>
                <w:sz w:val="24"/>
                <w:szCs w:val="24"/>
              </w:rPr>
            </w:pPr>
            <w:r w:rsidRPr="008C5781">
              <w:rPr>
                <w:sz w:val="24"/>
                <w:szCs w:val="24"/>
              </w:rPr>
              <w:t>280 лет со дня рождения Фёдора Фёдоровича Ушакова, адмирал, командующий Черноморским флотом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D57B38"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21"/>
              <w:spacing w:before="80"/>
              <w:jc w:val="left"/>
              <w:rPr>
                <w:szCs w:val="24"/>
                <w:lang w:val="ru-RU"/>
              </w:rPr>
            </w:pPr>
            <w:r w:rsidRPr="00D57B38">
              <w:rPr>
                <w:iCs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Конкурс научно-исследовательских работ и проектов «Молодость. Творчество. Современность»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27 февраля</w:t>
            </w:r>
          </w:p>
          <w:p w:rsidR="008C5781" w:rsidRPr="00D57B38" w:rsidRDefault="008C5781" w:rsidP="008C57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21"/>
              <w:spacing w:before="80"/>
              <w:jc w:val="left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ГАПОУ «</w:t>
            </w:r>
            <w:proofErr w:type="spellStart"/>
            <w:r w:rsidRPr="00D57B38">
              <w:rPr>
                <w:szCs w:val="24"/>
                <w:lang w:val="ru-RU"/>
              </w:rPr>
              <w:t>Альметьевский</w:t>
            </w:r>
            <w:proofErr w:type="spellEnd"/>
            <w:r w:rsidRPr="00D57B38">
              <w:rPr>
                <w:szCs w:val="24"/>
                <w:lang w:val="ru-RU"/>
              </w:rPr>
              <w:t xml:space="preserve"> политехнический техникум»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356E09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Конкурс  творческих работ учащихся «Их именами названы улицы нашего города», «Когда я стану солдатом» 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hd w:val="clear" w:color="auto" w:fill="FFFFFF"/>
              <w:spacing w:line="274" w:lineRule="exact"/>
              <w:ind w:hanging="17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   февраль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shd w:val="clear" w:color="auto" w:fill="FFFFFF"/>
              <w:spacing w:line="274" w:lineRule="exact"/>
              <w:ind w:hanging="19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Фотовыставки  «Мы в летописи Великой Отечественной…», «Родные лица Победы», «Великая Отечественная война </w:t>
            </w:r>
            <w:r w:rsidRPr="00D57B38">
              <w:rPr>
                <w:sz w:val="24"/>
                <w:szCs w:val="24"/>
              </w:rPr>
              <w:lastRenderedPageBreak/>
              <w:t>в истории моей семьи», «Растим патриотов России», «Современный солдат»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pacing w:before="8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21"/>
              <w:spacing w:before="80"/>
              <w:jc w:val="left"/>
              <w:rPr>
                <w:szCs w:val="24"/>
                <w:lang w:val="ru-RU"/>
              </w:rPr>
            </w:pPr>
            <w:r w:rsidRPr="00D57B38">
              <w:rPr>
                <w:iCs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352CFD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Акции: «Вперед в прошлое» (Оружие военных лет, Великие сражения, Города-герои России);  «Пишу тебе, Герой!», «Письмо солдату»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pacing w:before="8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февраль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21"/>
              <w:spacing w:before="80"/>
              <w:jc w:val="left"/>
              <w:rPr>
                <w:szCs w:val="24"/>
                <w:lang w:val="ru-RU"/>
              </w:rPr>
            </w:pPr>
            <w:r w:rsidRPr="00D57B38">
              <w:rPr>
                <w:iCs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  <w:lang w:val="tt-RU"/>
              </w:rPr>
              <w:t>Встречи  с участниками специальной военной операции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hd w:val="clear" w:color="auto" w:fill="FFFFFF"/>
              <w:spacing w:line="276" w:lineRule="exact"/>
              <w:ind w:left="2" w:right="221" w:firstLine="1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февраль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shd w:val="clear" w:color="auto" w:fill="FFFFFF"/>
              <w:spacing w:line="276" w:lineRule="exact"/>
              <w:ind w:firstLine="10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Всероссийские мероприятия «Без срока давности».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hd w:val="clear" w:color="auto" w:fill="FFFFFF"/>
              <w:spacing w:line="276" w:lineRule="exact"/>
              <w:ind w:left="2" w:right="221" w:firstLine="1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февраль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shd w:val="clear" w:color="auto" w:fill="FFFFFF"/>
              <w:spacing w:line="276" w:lineRule="exact"/>
              <w:ind w:firstLine="10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Акции  «Твори добро», «Поздравь ветерана», «Подарок ветерану», «Забота», «Ветеран живет рядом», «Ветеранам нужен уход и компания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hd w:val="clear" w:color="auto" w:fill="FFFFFF"/>
              <w:spacing w:line="276" w:lineRule="exact"/>
              <w:ind w:left="2" w:right="221" w:firstLine="1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февраль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shd w:val="clear" w:color="auto" w:fill="FFFFFF"/>
              <w:spacing w:line="276" w:lineRule="exact"/>
              <w:ind w:firstLine="10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8C5781" w:rsidRPr="00D57B38" w:rsidTr="005316EC">
        <w:tc>
          <w:tcPr>
            <w:tcW w:w="10881" w:type="dxa"/>
            <w:gridSpan w:val="4"/>
          </w:tcPr>
          <w:p w:rsidR="008C5781" w:rsidRPr="00D57B38" w:rsidRDefault="008C5781" w:rsidP="008C5781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D57B38">
              <w:rPr>
                <w:b/>
                <w:sz w:val="24"/>
                <w:szCs w:val="24"/>
              </w:rPr>
              <w:t xml:space="preserve">Март </w:t>
            </w:r>
          </w:p>
          <w:p w:rsidR="008C5781" w:rsidRPr="00D57B38" w:rsidRDefault="008C5781" w:rsidP="008C5781">
            <w:pPr>
              <w:spacing w:line="269" w:lineRule="exact"/>
              <w:jc w:val="center"/>
              <w:rPr>
                <w:sz w:val="24"/>
                <w:szCs w:val="24"/>
              </w:rPr>
            </w:pP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8C5781" w:rsidRDefault="008C5781" w:rsidP="008C5781">
            <w:pPr>
              <w:rPr>
                <w:sz w:val="24"/>
                <w:szCs w:val="24"/>
              </w:rPr>
            </w:pPr>
            <w:r w:rsidRPr="008C5781">
              <w:rPr>
                <w:sz w:val="24"/>
                <w:szCs w:val="24"/>
              </w:rPr>
              <w:t>210 лет со дня рождения Петра Павловича Ершова, писателя, педагога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57B38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Международный женский день</w:t>
            </w:r>
          </w:p>
          <w:p w:rsidR="008C5781" w:rsidRPr="00D57B38" w:rsidRDefault="008C5781" w:rsidP="008C57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C5781" w:rsidRPr="00D57B38" w:rsidRDefault="008C5781" w:rsidP="008C578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8 марта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shd w:val="clear" w:color="auto" w:fill="FFFFFF"/>
              <w:rPr>
                <w:iCs/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  <w:p w:rsidR="008C5781" w:rsidRPr="00D57B38" w:rsidRDefault="008C5781" w:rsidP="008C5781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 xml:space="preserve">Совет </w:t>
            </w:r>
            <w:proofErr w:type="gramStart"/>
            <w:r w:rsidRPr="00D57B38">
              <w:rPr>
                <w:i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  <w:lang w:val="en-US"/>
              </w:rPr>
              <w:t>VIII</w:t>
            </w:r>
            <w:r w:rsidRPr="00D57B38">
              <w:rPr>
                <w:sz w:val="24"/>
                <w:szCs w:val="24"/>
              </w:rPr>
              <w:t xml:space="preserve"> Всероссийская научно-практическая конференция «Научные достижения и открытия в системе профессионального образования: методические и организационные аспекты»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ГАПОУ «</w:t>
            </w:r>
            <w:proofErr w:type="spellStart"/>
            <w:r w:rsidRPr="00D57B38">
              <w:rPr>
                <w:sz w:val="24"/>
                <w:szCs w:val="24"/>
              </w:rPr>
              <w:t>Чистопольский</w:t>
            </w:r>
            <w:proofErr w:type="spellEnd"/>
            <w:r w:rsidRPr="00D57B38">
              <w:rPr>
                <w:sz w:val="24"/>
                <w:szCs w:val="24"/>
              </w:rPr>
              <w:t xml:space="preserve"> сельскохозяйственный техникум имени Г.И. Усманова».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Конкурс вокалистов среди студентов ПОО РТ «Этих дней не смолкнет слава...», посвященный 80-летию Победы в ВОВ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март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21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ГАПОУ</w:t>
            </w:r>
            <w:proofErr w:type="gramStart"/>
            <w:r w:rsidRPr="00D57B38">
              <w:rPr>
                <w:szCs w:val="24"/>
                <w:lang w:val="ru-RU"/>
              </w:rPr>
              <w:t>«А</w:t>
            </w:r>
            <w:proofErr w:type="gramEnd"/>
            <w:r w:rsidRPr="00D57B38">
              <w:rPr>
                <w:szCs w:val="24"/>
                <w:lang w:val="ru-RU"/>
              </w:rPr>
              <w:t>рский педагогический колледж им.Г.Тукая»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работников бытового обслуживания и ЖКХ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17 марта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воссоединения Крыма с Россией</w:t>
            </w:r>
          </w:p>
          <w:p w:rsidR="008C5781" w:rsidRPr="00D57B38" w:rsidRDefault="008C5781" w:rsidP="008C57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C5781" w:rsidRPr="00D57B38" w:rsidRDefault="008C5781" w:rsidP="008C5781">
            <w:pPr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18 марта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Очный конкурс исследовательских и проектно – исследовательских работ «Родные лица и имена Победы»</w:t>
            </w:r>
            <w:proofErr w:type="gramStart"/>
            <w:r w:rsidRPr="00D57B38">
              <w:rPr>
                <w:sz w:val="24"/>
                <w:szCs w:val="24"/>
              </w:rPr>
              <w:t>,п</w:t>
            </w:r>
            <w:proofErr w:type="gramEnd"/>
            <w:r w:rsidRPr="00D57B38">
              <w:rPr>
                <w:sz w:val="24"/>
                <w:szCs w:val="24"/>
              </w:rPr>
              <w:t>освященный 80-летию Великой Победы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март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21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ГАПОУ «</w:t>
            </w:r>
            <w:proofErr w:type="spellStart"/>
            <w:r w:rsidRPr="00D57B38">
              <w:rPr>
                <w:szCs w:val="24"/>
                <w:lang w:val="ru-RU"/>
              </w:rPr>
              <w:t>Сармановский</w:t>
            </w:r>
            <w:proofErr w:type="spellEnd"/>
          </w:p>
          <w:p w:rsidR="008C5781" w:rsidRPr="00D57B38" w:rsidRDefault="008C5781" w:rsidP="008C5781">
            <w:pPr>
              <w:pStyle w:val="21"/>
              <w:jc w:val="left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аграрный колледж»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Литературный конкурс чтецов «Полярная звезда на небе места не меняет», посвященный 125 - </w:t>
            </w:r>
            <w:proofErr w:type="spellStart"/>
            <w:r w:rsidRPr="00D57B38">
              <w:rPr>
                <w:sz w:val="24"/>
                <w:szCs w:val="24"/>
              </w:rPr>
              <w:t>летию</w:t>
            </w:r>
            <w:proofErr w:type="spellEnd"/>
            <w:r w:rsidRPr="00D57B38">
              <w:rPr>
                <w:sz w:val="24"/>
                <w:szCs w:val="24"/>
              </w:rPr>
              <w:t xml:space="preserve"> со дня рождения выдающегося татарского поэта Хасана </w:t>
            </w:r>
            <w:proofErr w:type="spellStart"/>
            <w:r w:rsidRPr="00D57B38">
              <w:rPr>
                <w:sz w:val="24"/>
                <w:szCs w:val="24"/>
              </w:rPr>
              <w:t>Туфана</w:t>
            </w:r>
            <w:proofErr w:type="spellEnd"/>
          </w:p>
        </w:tc>
        <w:tc>
          <w:tcPr>
            <w:tcW w:w="1984" w:type="dxa"/>
          </w:tcPr>
          <w:p w:rsidR="008C5781" w:rsidRPr="00D57B38" w:rsidRDefault="008C5781" w:rsidP="008C5781">
            <w:pPr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март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21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ГАПОУ «Казанский</w:t>
            </w:r>
          </w:p>
          <w:p w:rsidR="008C5781" w:rsidRPr="00D57B38" w:rsidRDefault="008C5781" w:rsidP="008C5781">
            <w:pPr>
              <w:pStyle w:val="21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энергетический колледж».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Всемирный день поэзии</w:t>
            </w:r>
          </w:p>
          <w:p w:rsidR="008C5781" w:rsidRPr="00D57B38" w:rsidRDefault="008C5781" w:rsidP="008C57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C5781" w:rsidRPr="00D57B38" w:rsidRDefault="008C5781" w:rsidP="008C5781">
            <w:pPr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21 марта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21"/>
              <w:rPr>
                <w:szCs w:val="24"/>
                <w:lang w:val="ru-RU"/>
              </w:rPr>
            </w:pPr>
            <w:r w:rsidRPr="00D57B38">
              <w:rPr>
                <w:iCs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Студенческий конкурс видеороликов в формате «</w:t>
            </w:r>
            <w:proofErr w:type="spellStart"/>
            <w:r w:rsidRPr="00D57B38">
              <w:rPr>
                <w:sz w:val="24"/>
                <w:szCs w:val="24"/>
              </w:rPr>
              <w:t>Reels</w:t>
            </w:r>
            <w:proofErr w:type="spellEnd"/>
            <w:r w:rsidRPr="00D57B38">
              <w:rPr>
                <w:sz w:val="24"/>
                <w:szCs w:val="24"/>
              </w:rPr>
              <w:t>» на родном и иностранном языке «Моя будущая профессия»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март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21"/>
              <w:jc w:val="left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ГАПОУ «Камский государственный автомеханический техникум имени Л.Б. Васильева»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Республиканский конкурс </w:t>
            </w:r>
            <w:proofErr w:type="gramStart"/>
            <w:r w:rsidRPr="00D57B38">
              <w:rPr>
                <w:sz w:val="24"/>
                <w:szCs w:val="24"/>
              </w:rPr>
              <w:t>бизнес-проектов</w:t>
            </w:r>
            <w:proofErr w:type="gramEnd"/>
            <w:r w:rsidRPr="00D57B38">
              <w:rPr>
                <w:sz w:val="24"/>
                <w:szCs w:val="24"/>
              </w:rPr>
              <w:t xml:space="preserve">  «Без </w:t>
            </w:r>
            <w:proofErr w:type="spellStart"/>
            <w:r w:rsidRPr="00D57B38">
              <w:rPr>
                <w:sz w:val="24"/>
                <w:szCs w:val="24"/>
              </w:rPr>
              <w:t>булдырабыз</w:t>
            </w:r>
            <w:proofErr w:type="spellEnd"/>
            <w:r w:rsidRPr="00D57B38">
              <w:rPr>
                <w:sz w:val="24"/>
                <w:szCs w:val="24"/>
              </w:rPr>
              <w:t xml:space="preserve">!», </w:t>
            </w:r>
            <w:r w:rsidRPr="00D57B38">
              <w:rPr>
                <w:sz w:val="24"/>
                <w:szCs w:val="24"/>
              </w:rPr>
              <w:lastRenderedPageBreak/>
              <w:t>посвященный году научно-технологического развития в РТ.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21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Учреждение профессионального образования «Колледж «ТИСБИ»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Час  Земли</w:t>
            </w:r>
          </w:p>
          <w:p w:rsidR="008C5781" w:rsidRPr="00D57B38" w:rsidRDefault="008C5781" w:rsidP="008C57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C5781" w:rsidRPr="00D57B38" w:rsidRDefault="008C5781" w:rsidP="008C5781">
            <w:pPr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25 марта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Всемирный день театра</w:t>
            </w:r>
          </w:p>
          <w:p w:rsidR="008C5781" w:rsidRPr="00D57B38" w:rsidRDefault="008C5781" w:rsidP="008C57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C5781" w:rsidRPr="00D57B38" w:rsidRDefault="008C5781" w:rsidP="008C5781">
            <w:pPr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27 марта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8C5781" w:rsidRPr="00D57B38" w:rsidTr="005316EC">
        <w:tc>
          <w:tcPr>
            <w:tcW w:w="10881" w:type="dxa"/>
            <w:gridSpan w:val="4"/>
          </w:tcPr>
          <w:p w:rsidR="008C5781" w:rsidRPr="00D57B38" w:rsidRDefault="008C5781" w:rsidP="008C5781">
            <w:pPr>
              <w:jc w:val="center"/>
              <w:rPr>
                <w:b/>
                <w:sz w:val="24"/>
                <w:szCs w:val="24"/>
              </w:rPr>
            </w:pPr>
            <w:r w:rsidRPr="00D57B38">
              <w:rPr>
                <w:b/>
                <w:sz w:val="24"/>
                <w:szCs w:val="24"/>
              </w:rPr>
              <w:t xml:space="preserve">Апрель </w:t>
            </w:r>
          </w:p>
          <w:p w:rsidR="008C5781" w:rsidRPr="00D57B38" w:rsidRDefault="008C5781" w:rsidP="008C5781">
            <w:pPr>
              <w:jc w:val="center"/>
              <w:rPr>
                <w:sz w:val="24"/>
                <w:szCs w:val="24"/>
              </w:rPr>
            </w:pP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Смотр-конкурс интересных решений и поделок из бытовых отходов «Эко конструктор» для обучающихся 1-3 курсов ПОО РТ всех специальностей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pacing w:before="8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05 апреля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21"/>
              <w:spacing w:before="80"/>
              <w:jc w:val="left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 xml:space="preserve">Филиал ФГБОУ </w:t>
            </w:r>
            <w:proofErr w:type="spellStart"/>
            <w:r w:rsidRPr="00D57B38">
              <w:rPr>
                <w:szCs w:val="24"/>
                <w:lang w:val="ru-RU"/>
              </w:rPr>
              <w:t>ВОСамГУП</w:t>
            </w:r>
            <w:proofErr w:type="gramStart"/>
            <w:r w:rsidRPr="00D57B38">
              <w:rPr>
                <w:szCs w:val="24"/>
                <w:lang w:val="ru-RU"/>
              </w:rPr>
              <w:t>C</w:t>
            </w:r>
            <w:proofErr w:type="spellEnd"/>
            <w:proofErr w:type="gramEnd"/>
            <w:r w:rsidRPr="00D57B38">
              <w:rPr>
                <w:szCs w:val="24"/>
                <w:lang w:val="ru-RU"/>
              </w:rPr>
              <w:t xml:space="preserve"> в г. Казани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Всемирный день здоровья</w:t>
            </w:r>
          </w:p>
          <w:p w:rsidR="008C5781" w:rsidRPr="00D57B38" w:rsidRDefault="008C5781" w:rsidP="008C57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C5781" w:rsidRPr="00D57B38" w:rsidRDefault="008C5781" w:rsidP="008C5781">
            <w:pPr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7 апреля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8C5781" w:rsidRDefault="008C5781" w:rsidP="008C5781">
            <w:pPr>
              <w:rPr>
                <w:sz w:val="24"/>
                <w:szCs w:val="24"/>
              </w:rPr>
            </w:pPr>
            <w:r w:rsidRPr="008C5781">
              <w:rPr>
                <w:sz w:val="24"/>
                <w:szCs w:val="24"/>
              </w:rPr>
              <w:t>155 лет со дня рождения Вениамина Петровича Семенова Тян-Шанского, географа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апреля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rPr>
                <w:iCs/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космонавтики</w:t>
            </w:r>
          </w:p>
          <w:p w:rsidR="008C5781" w:rsidRPr="00D57B38" w:rsidRDefault="008C5781" w:rsidP="008C5781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C5781" w:rsidRPr="00D57B38" w:rsidRDefault="008C5781" w:rsidP="008C5781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12 апреля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shd w:val="clear" w:color="auto" w:fill="FFFFFF"/>
              <w:spacing w:line="276" w:lineRule="exact"/>
              <w:ind w:right="1032" w:firstLine="10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Интеллектуальная игра-КВН среди команд студентов ПОО РТ «Все профессии важны»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hd w:val="clear" w:color="auto" w:fill="FFFFFF"/>
              <w:spacing w:line="276" w:lineRule="exact"/>
              <w:ind w:left="2" w:right="221" w:firstLine="1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shd w:val="clear" w:color="auto" w:fill="FFFFFF"/>
              <w:spacing w:line="276" w:lineRule="exact"/>
              <w:ind w:firstLine="10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ГАПОУ «Казанский колледж технологии и дизайна»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Конкурс исследовательских работ студентов ПОО РТ «И горит огонь вечной памяти...», посвященный 80-летиюПобеды в Великой Отечественной войне.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pacing w:before="8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17апреля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21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ГАПОУ «Казанский</w:t>
            </w:r>
          </w:p>
          <w:p w:rsidR="008C5781" w:rsidRPr="00D57B38" w:rsidRDefault="008C5781" w:rsidP="008C5781">
            <w:pPr>
              <w:pStyle w:val="21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строительный колледж»</w:t>
            </w:r>
          </w:p>
          <w:p w:rsidR="008C5781" w:rsidRPr="00D57B38" w:rsidRDefault="008C5781" w:rsidP="008C5781">
            <w:pPr>
              <w:pStyle w:val="21"/>
              <w:jc w:val="left"/>
              <w:rPr>
                <w:szCs w:val="24"/>
                <w:lang w:val="ru-RU"/>
              </w:rPr>
            </w:pP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19 апреля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Международный день Матери-Земли</w:t>
            </w:r>
          </w:p>
          <w:p w:rsidR="008C5781" w:rsidRPr="00D57B38" w:rsidRDefault="008C5781" w:rsidP="008C5781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22 апреля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Проведение «Дня открытых дверей»</w:t>
            </w:r>
          </w:p>
          <w:p w:rsidR="008C5781" w:rsidRPr="00D57B38" w:rsidRDefault="008C5781" w:rsidP="008C5781">
            <w:pPr>
              <w:pStyle w:val="TableParagraph"/>
              <w:spacing w:line="268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C5781" w:rsidRPr="00D57B38" w:rsidRDefault="008C5781" w:rsidP="008C578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        апрель 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TableParagraph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Совет </w:t>
            </w:r>
            <w:proofErr w:type="gramStart"/>
            <w:r w:rsidRPr="00D57B38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Республиканский конкурс исследовательских работ, творческих проектов студентов и педагогов «Профессионалы-21 века».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pacing w:before="8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21"/>
              <w:jc w:val="left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ГАПОУ</w:t>
            </w:r>
            <w:proofErr w:type="gramStart"/>
            <w:r w:rsidRPr="00D57B38">
              <w:rPr>
                <w:szCs w:val="24"/>
                <w:lang w:val="ru-RU"/>
              </w:rPr>
              <w:t>«Н</w:t>
            </w:r>
            <w:proofErr w:type="gramEnd"/>
            <w:r w:rsidRPr="00D57B38">
              <w:rPr>
                <w:szCs w:val="24"/>
                <w:lang w:val="ru-RU"/>
              </w:rPr>
              <w:t>ижнекамский многопрофильный колледж»</w:t>
            </w:r>
          </w:p>
          <w:p w:rsidR="008C5781" w:rsidRPr="00D57B38" w:rsidRDefault="008C5781" w:rsidP="008C5781">
            <w:pPr>
              <w:pStyle w:val="21"/>
              <w:jc w:val="left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ГАПОУ «Нижнекамский колледж транспортной инфраструктуры»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D57B38">
              <w:rPr>
                <w:sz w:val="24"/>
                <w:szCs w:val="24"/>
              </w:rPr>
              <w:t>Полилингвальный</w:t>
            </w:r>
            <w:proofErr w:type="spellEnd"/>
            <w:r w:rsidRPr="00D57B38">
              <w:rPr>
                <w:sz w:val="24"/>
                <w:szCs w:val="24"/>
              </w:rPr>
              <w:t xml:space="preserve"> марафон по татарскому, русскому и английскому языкам для обучающихся 1-2 курсов  ПОО РТ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pacing w:before="8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24апреля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21"/>
              <w:spacing w:before="80"/>
              <w:jc w:val="left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ГАПОУ «Нижнекамский педагогический колледж».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Исторический конкур</w:t>
            </w:r>
            <w:proofErr w:type="gramStart"/>
            <w:r w:rsidRPr="00D57B38">
              <w:rPr>
                <w:sz w:val="24"/>
                <w:szCs w:val="24"/>
              </w:rPr>
              <w:t>с-</w:t>
            </w:r>
            <w:proofErr w:type="gramEnd"/>
            <w:r w:rsidRPr="00D57B38">
              <w:rPr>
                <w:sz w:val="24"/>
                <w:szCs w:val="24"/>
              </w:rPr>
              <w:t xml:space="preserve"> </w:t>
            </w:r>
            <w:proofErr w:type="spellStart"/>
            <w:r w:rsidRPr="00D57B38">
              <w:rPr>
                <w:sz w:val="24"/>
                <w:szCs w:val="24"/>
              </w:rPr>
              <w:t>квест</w:t>
            </w:r>
            <w:proofErr w:type="spellEnd"/>
            <w:r w:rsidRPr="00D57B38">
              <w:rPr>
                <w:sz w:val="24"/>
                <w:szCs w:val="24"/>
              </w:rPr>
              <w:t xml:space="preserve"> для студентов ПОО РТ, посвящённый 80-йгодовщине победы в Великой Отечественной войне.</w:t>
            </w:r>
            <w:r w:rsidRPr="00D57B38">
              <w:rPr>
                <w:sz w:val="24"/>
                <w:szCs w:val="24"/>
              </w:rPr>
              <w:tab/>
            </w:r>
            <w:r w:rsidRPr="00D57B3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pacing w:before="8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25 апреля.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21"/>
              <w:spacing w:before="80"/>
              <w:jc w:val="left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ГАПОУ «</w:t>
            </w:r>
            <w:proofErr w:type="spellStart"/>
            <w:r w:rsidRPr="00D57B38">
              <w:rPr>
                <w:szCs w:val="24"/>
                <w:lang w:val="ru-RU"/>
              </w:rPr>
              <w:t>Лениногорский</w:t>
            </w:r>
            <w:proofErr w:type="spellEnd"/>
            <w:r w:rsidRPr="00D57B38">
              <w:rPr>
                <w:szCs w:val="24"/>
                <w:lang w:val="ru-RU"/>
              </w:rPr>
              <w:t xml:space="preserve"> нефтяной техникум»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российского парламентаризма</w:t>
            </w:r>
          </w:p>
          <w:p w:rsidR="008C5781" w:rsidRPr="00D57B38" w:rsidRDefault="008C5781" w:rsidP="008C5781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C5781" w:rsidRPr="00D57B38" w:rsidRDefault="008C5781" w:rsidP="008C5781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27 апреля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Межрегиональная студенческая научно-практическая конференция «Современные вызовы и их влияние на развитие экономики России»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апрель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 xml:space="preserve">Казанский филиал ФГБОУ </w:t>
            </w:r>
            <w:proofErr w:type="gramStart"/>
            <w:r w:rsidRPr="00D57B38">
              <w:rPr>
                <w:sz w:val="24"/>
                <w:szCs w:val="24"/>
              </w:rPr>
              <w:t>ВО</w:t>
            </w:r>
            <w:proofErr w:type="gramEnd"/>
            <w:r w:rsidRPr="00D57B38">
              <w:rPr>
                <w:sz w:val="24"/>
                <w:szCs w:val="24"/>
              </w:rPr>
              <w:t xml:space="preserve"> «Российская академия народного хозяйства и государственной службы при Президенте </w:t>
            </w:r>
            <w:r w:rsidRPr="00D57B38">
              <w:rPr>
                <w:sz w:val="24"/>
                <w:szCs w:val="24"/>
              </w:rPr>
              <w:lastRenderedPageBreak/>
              <w:t>Российской Федерации».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D57B38" w:rsidRDefault="008C5781" w:rsidP="008C5781">
            <w:pPr>
              <w:pStyle w:val="a6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Pr="00D57B38" w:rsidRDefault="008C5781" w:rsidP="008C5781">
            <w:pPr>
              <w:shd w:val="clear" w:color="auto" w:fill="FFFFFF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Конкурс  стихов, посвященный 80-летию Победы в ВОВ «Стихи опаленные войной»</w:t>
            </w:r>
          </w:p>
        </w:tc>
        <w:tc>
          <w:tcPr>
            <w:tcW w:w="1984" w:type="dxa"/>
          </w:tcPr>
          <w:p w:rsidR="008C5781" w:rsidRPr="00D57B38" w:rsidRDefault="008C5781" w:rsidP="008C5781">
            <w:pPr>
              <w:spacing w:before="80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29 апреля</w:t>
            </w:r>
          </w:p>
        </w:tc>
        <w:tc>
          <w:tcPr>
            <w:tcW w:w="3827" w:type="dxa"/>
          </w:tcPr>
          <w:p w:rsidR="008C5781" w:rsidRPr="00D57B38" w:rsidRDefault="008C5781" w:rsidP="008C5781">
            <w:pPr>
              <w:pStyle w:val="21"/>
              <w:spacing w:before="80"/>
              <w:jc w:val="left"/>
              <w:rPr>
                <w:szCs w:val="24"/>
                <w:lang w:val="ru-RU"/>
              </w:rPr>
            </w:pPr>
            <w:r w:rsidRPr="00D57B38">
              <w:rPr>
                <w:szCs w:val="24"/>
                <w:lang w:val="ru-RU"/>
              </w:rPr>
              <w:t>ГБПОУ «</w:t>
            </w:r>
            <w:proofErr w:type="spellStart"/>
            <w:r w:rsidRPr="00D57B38">
              <w:rPr>
                <w:szCs w:val="24"/>
                <w:lang w:val="ru-RU"/>
              </w:rPr>
              <w:t>Бугульминский</w:t>
            </w:r>
            <w:proofErr w:type="spellEnd"/>
            <w:r w:rsidRPr="00D57B38">
              <w:rPr>
                <w:szCs w:val="24"/>
                <w:lang w:val="ru-RU"/>
              </w:rPr>
              <w:t xml:space="preserve"> профессионально-педагогический колледж»</w:t>
            </w:r>
          </w:p>
        </w:tc>
      </w:tr>
      <w:tr w:rsidR="008C5781" w:rsidRPr="00D57B38" w:rsidTr="00A2665E">
        <w:tc>
          <w:tcPr>
            <w:tcW w:w="10881" w:type="dxa"/>
            <w:gridSpan w:val="4"/>
          </w:tcPr>
          <w:p w:rsidR="008C5781" w:rsidRPr="00D57B38" w:rsidRDefault="008C5781" w:rsidP="008C5781">
            <w:pPr>
              <w:jc w:val="center"/>
              <w:rPr>
                <w:b/>
                <w:sz w:val="24"/>
                <w:szCs w:val="24"/>
              </w:rPr>
            </w:pPr>
            <w:r w:rsidRPr="00D57B38">
              <w:rPr>
                <w:b/>
                <w:sz w:val="24"/>
                <w:szCs w:val="24"/>
              </w:rPr>
              <w:t>Май</w:t>
            </w:r>
          </w:p>
          <w:p w:rsidR="008C5781" w:rsidRPr="00D57B38" w:rsidRDefault="008C5781" w:rsidP="008C5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B5A45" w:rsidRPr="00D57B38" w:rsidTr="00C96739">
        <w:tc>
          <w:tcPr>
            <w:tcW w:w="603" w:type="dxa"/>
          </w:tcPr>
          <w:p w:rsidR="002B5A45" w:rsidRPr="002B5A45" w:rsidRDefault="002B5A45" w:rsidP="002B5A45">
            <w:pPr>
              <w:pStyle w:val="a6"/>
              <w:numPr>
                <w:ilvl w:val="0"/>
                <w:numId w:val="3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2B5A45" w:rsidRDefault="002B5A45" w:rsidP="008C5781">
            <w:pPr>
              <w:tabs>
                <w:tab w:val="left" w:pos="600"/>
              </w:tabs>
              <w:jc w:val="both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Праздник Весны и Труда</w:t>
            </w:r>
          </w:p>
          <w:p w:rsidR="002B5A45" w:rsidRPr="00D57B38" w:rsidRDefault="002B5A45" w:rsidP="008C5781">
            <w:pPr>
              <w:tabs>
                <w:tab w:val="left" w:pos="6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B5A45" w:rsidRPr="00D57B38" w:rsidRDefault="002B5A45" w:rsidP="008C5781">
            <w:pPr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1 мая</w:t>
            </w:r>
          </w:p>
        </w:tc>
        <w:tc>
          <w:tcPr>
            <w:tcW w:w="3827" w:type="dxa"/>
          </w:tcPr>
          <w:p w:rsidR="002B5A45" w:rsidRDefault="002B5A45">
            <w:r w:rsidRPr="00C65A00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2B5A45" w:rsidRPr="00D57B38" w:rsidTr="00C96739">
        <w:tc>
          <w:tcPr>
            <w:tcW w:w="603" w:type="dxa"/>
          </w:tcPr>
          <w:p w:rsidR="002B5A45" w:rsidRPr="002B5A45" w:rsidRDefault="002B5A45" w:rsidP="002B5A45">
            <w:pPr>
              <w:pStyle w:val="a6"/>
              <w:numPr>
                <w:ilvl w:val="0"/>
                <w:numId w:val="3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2B5A45" w:rsidRDefault="002B5A45" w:rsidP="008C5781">
            <w:pPr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Победы</w:t>
            </w:r>
          </w:p>
          <w:p w:rsidR="002B5A45" w:rsidRPr="00D57B38" w:rsidRDefault="002B5A45" w:rsidP="008C57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B5A45" w:rsidRPr="00D57B38" w:rsidRDefault="002B5A45" w:rsidP="008C5781">
            <w:pPr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9 мая</w:t>
            </w:r>
          </w:p>
        </w:tc>
        <w:tc>
          <w:tcPr>
            <w:tcW w:w="3827" w:type="dxa"/>
          </w:tcPr>
          <w:p w:rsidR="002B5A45" w:rsidRDefault="002B5A45"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  <w:r w:rsidRPr="00C65A00">
              <w:rPr>
                <w:iCs/>
                <w:sz w:val="24"/>
                <w:szCs w:val="24"/>
              </w:rPr>
              <w:t xml:space="preserve"> Советник по ВР</w:t>
            </w:r>
          </w:p>
        </w:tc>
      </w:tr>
      <w:tr w:rsidR="002B5A45" w:rsidRPr="00D57B38" w:rsidTr="00C96739">
        <w:tc>
          <w:tcPr>
            <w:tcW w:w="603" w:type="dxa"/>
          </w:tcPr>
          <w:p w:rsidR="002B5A45" w:rsidRPr="002B5A45" w:rsidRDefault="002B5A45" w:rsidP="002B5A45">
            <w:pPr>
              <w:pStyle w:val="a6"/>
              <w:numPr>
                <w:ilvl w:val="0"/>
                <w:numId w:val="3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2B5A45" w:rsidRPr="002B5A45" w:rsidRDefault="002B5A45" w:rsidP="002B5A45">
            <w:pPr>
              <w:rPr>
                <w:sz w:val="24"/>
                <w:szCs w:val="24"/>
              </w:rPr>
            </w:pPr>
            <w:r w:rsidRPr="002B5A45">
              <w:rPr>
                <w:sz w:val="24"/>
                <w:szCs w:val="24"/>
              </w:rPr>
              <w:t xml:space="preserve">Конкурс для студентов по изготовлению </w:t>
            </w:r>
            <w:proofErr w:type="spellStart"/>
            <w:r w:rsidRPr="002B5A45">
              <w:rPr>
                <w:sz w:val="24"/>
                <w:szCs w:val="24"/>
              </w:rPr>
              <w:t>чак-чака</w:t>
            </w:r>
            <w:proofErr w:type="spellEnd"/>
            <w:r>
              <w:rPr>
                <w:sz w:val="24"/>
                <w:szCs w:val="24"/>
              </w:rPr>
              <w:t xml:space="preserve">  «</w:t>
            </w:r>
            <w:proofErr w:type="spellStart"/>
            <w:r w:rsidRPr="002B5A45">
              <w:rPr>
                <w:sz w:val="24"/>
                <w:szCs w:val="24"/>
              </w:rPr>
              <w:t>Чак</w:t>
            </w:r>
            <w:proofErr w:type="spellEnd"/>
            <w:r w:rsidRPr="002B5A45">
              <w:rPr>
                <w:sz w:val="24"/>
                <w:szCs w:val="24"/>
              </w:rPr>
              <w:t xml:space="preserve"> - </w:t>
            </w:r>
            <w:proofErr w:type="spellStart"/>
            <w:r w:rsidRPr="002B5A45">
              <w:rPr>
                <w:sz w:val="24"/>
                <w:szCs w:val="24"/>
              </w:rPr>
              <w:t>чак</w:t>
            </w:r>
            <w:proofErr w:type="spellEnd"/>
            <w:r w:rsidRPr="002B5A45">
              <w:rPr>
                <w:sz w:val="24"/>
                <w:szCs w:val="24"/>
              </w:rPr>
              <w:t xml:space="preserve"> как кулинарный символ</w:t>
            </w:r>
            <w:r>
              <w:rPr>
                <w:sz w:val="24"/>
                <w:szCs w:val="24"/>
              </w:rPr>
              <w:t xml:space="preserve"> </w:t>
            </w:r>
            <w:r w:rsidRPr="002B5A45">
              <w:rPr>
                <w:sz w:val="24"/>
                <w:szCs w:val="24"/>
              </w:rPr>
              <w:t>Татарстана»</w:t>
            </w:r>
          </w:p>
        </w:tc>
        <w:tc>
          <w:tcPr>
            <w:tcW w:w="1984" w:type="dxa"/>
          </w:tcPr>
          <w:p w:rsidR="002B5A45" w:rsidRPr="002B5A45" w:rsidRDefault="002B5A45" w:rsidP="002B5A45">
            <w:pPr>
              <w:spacing w:before="80"/>
              <w:jc w:val="center"/>
              <w:rPr>
                <w:sz w:val="24"/>
                <w:szCs w:val="24"/>
              </w:rPr>
            </w:pPr>
            <w:r w:rsidRPr="002B5A45">
              <w:rPr>
                <w:sz w:val="24"/>
                <w:szCs w:val="24"/>
              </w:rPr>
              <w:t xml:space="preserve">14 мая </w:t>
            </w:r>
          </w:p>
        </w:tc>
        <w:tc>
          <w:tcPr>
            <w:tcW w:w="3827" w:type="dxa"/>
          </w:tcPr>
          <w:p w:rsidR="002B5A45" w:rsidRPr="002B5A45" w:rsidRDefault="002B5A45" w:rsidP="00A2665E">
            <w:pPr>
              <w:pStyle w:val="21"/>
              <w:rPr>
                <w:szCs w:val="24"/>
                <w:lang w:val="ru-RU"/>
              </w:rPr>
            </w:pPr>
            <w:r w:rsidRPr="002B5A45">
              <w:rPr>
                <w:szCs w:val="24"/>
                <w:lang w:val="ru-RU"/>
              </w:rPr>
              <w:t>ГАПОУ «</w:t>
            </w:r>
            <w:proofErr w:type="spellStart"/>
            <w:r w:rsidRPr="002B5A45">
              <w:rPr>
                <w:szCs w:val="24"/>
                <w:lang w:val="ru-RU"/>
              </w:rPr>
              <w:t>Бугульминский</w:t>
            </w:r>
            <w:proofErr w:type="spellEnd"/>
          </w:p>
          <w:p w:rsidR="002B5A45" w:rsidRPr="002B5A45" w:rsidRDefault="002B5A45" w:rsidP="00A2665E">
            <w:pPr>
              <w:pStyle w:val="21"/>
              <w:jc w:val="left"/>
              <w:rPr>
                <w:szCs w:val="24"/>
                <w:lang w:val="ru-RU"/>
              </w:rPr>
            </w:pPr>
            <w:r w:rsidRPr="002B5A45">
              <w:rPr>
                <w:szCs w:val="24"/>
                <w:lang w:val="ru-RU"/>
              </w:rPr>
              <w:t>аграрный колледж»</w:t>
            </w:r>
          </w:p>
        </w:tc>
      </w:tr>
      <w:tr w:rsidR="002B5A45" w:rsidRPr="00D57B38" w:rsidTr="00C96739">
        <w:tc>
          <w:tcPr>
            <w:tcW w:w="603" w:type="dxa"/>
          </w:tcPr>
          <w:p w:rsidR="002B5A45" w:rsidRPr="002B5A45" w:rsidRDefault="002B5A45" w:rsidP="002B5A45">
            <w:pPr>
              <w:pStyle w:val="a6"/>
              <w:numPr>
                <w:ilvl w:val="0"/>
                <w:numId w:val="3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2B5A45" w:rsidRDefault="002B5A45" w:rsidP="002B5A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семей</w:t>
            </w:r>
          </w:p>
          <w:p w:rsidR="002B5A45" w:rsidRPr="002B5A45" w:rsidRDefault="002B5A45" w:rsidP="002B5A4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B5A45" w:rsidRPr="002B5A45" w:rsidRDefault="002B5A45" w:rsidP="002B5A45">
            <w:pPr>
              <w:spacing w:before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мая</w:t>
            </w:r>
          </w:p>
        </w:tc>
        <w:tc>
          <w:tcPr>
            <w:tcW w:w="3827" w:type="dxa"/>
          </w:tcPr>
          <w:p w:rsidR="002B5A45" w:rsidRPr="002B5A45" w:rsidRDefault="002B5A45" w:rsidP="00A2665E">
            <w:pPr>
              <w:pStyle w:val="21"/>
              <w:rPr>
                <w:szCs w:val="24"/>
                <w:lang w:val="ru-RU"/>
              </w:rPr>
            </w:pPr>
            <w:r w:rsidRPr="00511D42">
              <w:rPr>
                <w:iCs/>
                <w:szCs w:val="24"/>
              </w:rPr>
              <w:t>Советник по ВР</w:t>
            </w:r>
          </w:p>
        </w:tc>
      </w:tr>
      <w:tr w:rsidR="002B5A45" w:rsidRPr="00D57B38" w:rsidTr="00C96739">
        <w:tc>
          <w:tcPr>
            <w:tcW w:w="603" w:type="dxa"/>
          </w:tcPr>
          <w:p w:rsidR="002B5A45" w:rsidRPr="002B5A45" w:rsidRDefault="002B5A45" w:rsidP="002B5A45">
            <w:pPr>
              <w:pStyle w:val="a6"/>
              <w:numPr>
                <w:ilvl w:val="0"/>
                <w:numId w:val="3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2B5A45" w:rsidRDefault="002B5A45" w:rsidP="002B5A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детского телефона доверия</w:t>
            </w:r>
          </w:p>
        </w:tc>
        <w:tc>
          <w:tcPr>
            <w:tcW w:w="1984" w:type="dxa"/>
          </w:tcPr>
          <w:p w:rsidR="002B5A45" w:rsidRDefault="002B5A45" w:rsidP="002B5A45">
            <w:pPr>
              <w:spacing w:before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</w:t>
            </w:r>
          </w:p>
        </w:tc>
        <w:tc>
          <w:tcPr>
            <w:tcW w:w="3827" w:type="dxa"/>
          </w:tcPr>
          <w:p w:rsidR="002B5A45" w:rsidRPr="00511D42" w:rsidRDefault="002B5A45" w:rsidP="00A2665E">
            <w:pPr>
              <w:pStyle w:val="21"/>
              <w:rPr>
                <w:iCs/>
                <w:szCs w:val="24"/>
              </w:rPr>
            </w:pPr>
            <w:r w:rsidRPr="00511D42">
              <w:rPr>
                <w:iCs/>
                <w:szCs w:val="24"/>
              </w:rPr>
              <w:t>Советник по ВР</w:t>
            </w:r>
          </w:p>
        </w:tc>
      </w:tr>
      <w:tr w:rsidR="002B5A45" w:rsidRPr="00D57B38" w:rsidTr="00C96739">
        <w:tc>
          <w:tcPr>
            <w:tcW w:w="603" w:type="dxa"/>
          </w:tcPr>
          <w:p w:rsidR="002B5A45" w:rsidRPr="002B5A45" w:rsidRDefault="002B5A45" w:rsidP="002B5A45">
            <w:pPr>
              <w:pStyle w:val="a6"/>
              <w:numPr>
                <w:ilvl w:val="0"/>
                <w:numId w:val="3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2B5A45" w:rsidRDefault="002B5A45" w:rsidP="008C5781">
            <w:pPr>
              <w:jc w:val="both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Международный день музеев</w:t>
            </w:r>
          </w:p>
          <w:p w:rsidR="002B5A45" w:rsidRPr="00D57B38" w:rsidRDefault="002B5A45" w:rsidP="008C578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2B5A45" w:rsidRPr="00D57B38" w:rsidRDefault="002B5A45" w:rsidP="008C5781">
            <w:pPr>
              <w:jc w:val="center"/>
              <w:rPr>
                <w:sz w:val="24"/>
                <w:szCs w:val="24"/>
                <w:lang w:val="tt-RU"/>
              </w:rPr>
            </w:pPr>
            <w:r w:rsidRPr="00D57B38">
              <w:rPr>
                <w:sz w:val="24"/>
                <w:szCs w:val="24"/>
              </w:rPr>
              <w:t>18 мая</w:t>
            </w:r>
          </w:p>
        </w:tc>
        <w:tc>
          <w:tcPr>
            <w:tcW w:w="3827" w:type="dxa"/>
          </w:tcPr>
          <w:p w:rsidR="002B5A45" w:rsidRDefault="002B5A45">
            <w:r w:rsidRPr="00511D42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2B5A45" w:rsidRPr="00D57B38" w:rsidTr="00C96739">
        <w:tc>
          <w:tcPr>
            <w:tcW w:w="603" w:type="dxa"/>
          </w:tcPr>
          <w:p w:rsidR="002B5A45" w:rsidRPr="002B5A45" w:rsidRDefault="002B5A45" w:rsidP="002B5A45">
            <w:pPr>
              <w:pStyle w:val="a6"/>
              <w:numPr>
                <w:ilvl w:val="0"/>
                <w:numId w:val="3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2B5A45" w:rsidRPr="00D57B38" w:rsidRDefault="002B5A45" w:rsidP="008C5781">
            <w:pPr>
              <w:rPr>
                <w:sz w:val="24"/>
                <w:szCs w:val="24"/>
                <w:lang w:val="tt-RU"/>
              </w:rPr>
            </w:pPr>
            <w:r w:rsidRPr="00D57B38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D57B38">
              <w:rPr>
                <w:sz w:val="24"/>
                <w:szCs w:val="24"/>
              </w:rPr>
              <w:t>детских общественных организаций России</w:t>
            </w:r>
          </w:p>
        </w:tc>
        <w:tc>
          <w:tcPr>
            <w:tcW w:w="1984" w:type="dxa"/>
          </w:tcPr>
          <w:p w:rsidR="002B5A45" w:rsidRPr="00D57B38" w:rsidRDefault="002B5A45" w:rsidP="008C5781">
            <w:pPr>
              <w:jc w:val="center"/>
              <w:rPr>
                <w:sz w:val="24"/>
                <w:szCs w:val="24"/>
                <w:lang w:val="tt-RU"/>
              </w:rPr>
            </w:pPr>
            <w:r w:rsidRPr="00D57B38">
              <w:rPr>
                <w:sz w:val="24"/>
                <w:szCs w:val="24"/>
              </w:rPr>
              <w:t>19 мая</w:t>
            </w:r>
          </w:p>
        </w:tc>
        <w:tc>
          <w:tcPr>
            <w:tcW w:w="3827" w:type="dxa"/>
          </w:tcPr>
          <w:p w:rsidR="002B5A45" w:rsidRDefault="002B5A45">
            <w:r w:rsidRPr="00511D42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2B5A45" w:rsidRPr="00D57B38" w:rsidTr="00C96739">
        <w:tc>
          <w:tcPr>
            <w:tcW w:w="603" w:type="dxa"/>
          </w:tcPr>
          <w:p w:rsidR="002B5A45" w:rsidRPr="002B5A45" w:rsidRDefault="002B5A45" w:rsidP="002B5A45">
            <w:pPr>
              <w:pStyle w:val="a6"/>
              <w:numPr>
                <w:ilvl w:val="0"/>
                <w:numId w:val="3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2B5A45" w:rsidRPr="00D57B38" w:rsidRDefault="002B5A45" w:rsidP="008C5781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984" w:type="dxa"/>
          </w:tcPr>
          <w:p w:rsidR="002B5A45" w:rsidRPr="00D57B38" w:rsidRDefault="002B5A45" w:rsidP="008C5781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D57B38">
              <w:rPr>
                <w:sz w:val="24"/>
                <w:szCs w:val="24"/>
              </w:rPr>
              <w:t>24 мая</w:t>
            </w:r>
          </w:p>
        </w:tc>
        <w:tc>
          <w:tcPr>
            <w:tcW w:w="3827" w:type="dxa"/>
          </w:tcPr>
          <w:p w:rsidR="002B5A45" w:rsidRDefault="002B5A45">
            <w:r w:rsidRPr="00511D42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2B5A45" w:rsidRPr="00D57B38" w:rsidTr="00C96739">
        <w:tc>
          <w:tcPr>
            <w:tcW w:w="603" w:type="dxa"/>
          </w:tcPr>
          <w:p w:rsidR="002B5A45" w:rsidRPr="002B5A45" w:rsidRDefault="002B5A45" w:rsidP="002B5A45">
            <w:pPr>
              <w:pStyle w:val="a6"/>
              <w:numPr>
                <w:ilvl w:val="0"/>
                <w:numId w:val="3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2B5A45" w:rsidRPr="008C5781" w:rsidRDefault="002B5A45" w:rsidP="008C5781">
            <w:pPr>
              <w:spacing w:line="269" w:lineRule="exact"/>
              <w:rPr>
                <w:sz w:val="24"/>
                <w:szCs w:val="24"/>
              </w:rPr>
            </w:pPr>
            <w:r w:rsidRPr="008C5781">
              <w:rPr>
                <w:sz w:val="24"/>
                <w:szCs w:val="24"/>
              </w:rPr>
              <w:t xml:space="preserve">185 лет со дня рождения Петра Ильича Чайковского, русского композитора </w:t>
            </w:r>
          </w:p>
        </w:tc>
        <w:tc>
          <w:tcPr>
            <w:tcW w:w="1984" w:type="dxa"/>
          </w:tcPr>
          <w:p w:rsidR="002B5A45" w:rsidRPr="008C5781" w:rsidRDefault="002B5A45" w:rsidP="008C5781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8C5781">
              <w:rPr>
                <w:sz w:val="24"/>
                <w:szCs w:val="24"/>
              </w:rPr>
              <w:t>7 мая</w:t>
            </w:r>
          </w:p>
        </w:tc>
        <w:tc>
          <w:tcPr>
            <w:tcW w:w="3827" w:type="dxa"/>
          </w:tcPr>
          <w:p w:rsidR="002B5A45" w:rsidRDefault="002B5A45">
            <w:r w:rsidRPr="00511D42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2B5A45" w:rsidRPr="00D57B38" w:rsidTr="00C96739">
        <w:tc>
          <w:tcPr>
            <w:tcW w:w="603" w:type="dxa"/>
          </w:tcPr>
          <w:p w:rsidR="002B5A45" w:rsidRPr="002B5A45" w:rsidRDefault="002B5A45" w:rsidP="002B5A45">
            <w:pPr>
              <w:pStyle w:val="a6"/>
              <w:numPr>
                <w:ilvl w:val="0"/>
                <w:numId w:val="3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2B5A45" w:rsidRPr="008C5781" w:rsidRDefault="002B5A45" w:rsidP="008C5781">
            <w:pPr>
              <w:spacing w:line="269" w:lineRule="exact"/>
              <w:rPr>
                <w:sz w:val="24"/>
                <w:szCs w:val="24"/>
              </w:rPr>
            </w:pPr>
            <w:r w:rsidRPr="008C5781">
              <w:rPr>
                <w:sz w:val="24"/>
                <w:szCs w:val="24"/>
              </w:rPr>
              <w:t>285 лет со дня рождения Федота Ивановича Шубина, скульптора</w:t>
            </w:r>
          </w:p>
        </w:tc>
        <w:tc>
          <w:tcPr>
            <w:tcW w:w="1984" w:type="dxa"/>
          </w:tcPr>
          <w:p w:rsidR="002B5A45" w:rsidRPr="008C5781" w:rsidRDefault="002B5A45" w:rsidP="008C5781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8C5781">
              <w:rPr>
                <w:sz w:val="24"/>
                <w:szCs w:val="24"/>
              </w:rPr>
              <w:t>28 мая</w:t>
            </w:r>
          </w:p>
        </w:tc>
        <w:tc>
          <w:tcPr>
            <w:tcW w:w="3827" w:type="dxa"/>
          </w:tcPr>
          <w:p w:rsidR="002B5A45" w:rsidRDefault="002B5A45">
            <w:r w:rsidRPr="00511D42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8C5781" w:rsidRPr="00D57B38" w:rsidTr="00C96739">
        <w:tc>
          <w:tcPr>
            <w:tcW w:w="603" w:type="dxa"/>
          </w:tcPr>
          <w:p w:rsidR="008C5781" w:rsidRPr="002B5A45" w:rsidRDefault="008C5781" w:rsidP="002B5A45">
            <w:pPr>
              <w:pStyle w:val="a6"/>
              <w:numPr>
                <w:ilvl w:val="0"/>
                <w:numId w:val="3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8C5781" w:rsidRDefault="002B5A45" w:rsidP="002B5A45">
            <w:pPr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акции</w:t>
            </w:r>
          </w:p>
          <w:p w:rsidR="002B5A45" w:rsidRPr="00D57B38" w:rsidRDefault="002B5A45" w:rsidP="002B5A45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C5781" w:rsidRPr="00D57B38" w:rsidRDefault="002B5A45" w:rsidP="008C5781">
            <w:pPr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827" w:type="dxa"/>
          </w:tcPr>
          <w:p w:rsidR="008C5781" w:rsidRPr="00D57B38" w:rsidRDefault="002B5A45" w:rsidP="002B5A45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2B5A45" w:rsidRPr="00D57B38" w:rsidTr="00C96739">
        <w:tc>
          <w:tcPr>
            <w:tcW w:w="603" w:type="dxa"/>
          </w:tcPr>
          <w:p w:rsidR="002B5A45" w:rsidRPr="002B5A45" w:rsidRDefault="002B5A45" w:rsidP="002B5A45">
            <w:pPr>
              <w:pStyle w:val="a6"/>
              <w:numPr>
                <w:ilvl w:val="0"/>
                <w:numId w:val="3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2B5A45" w:rsidRDefault="002B5A45" w:rsidP="002B5A45">
            <w:pPr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стрельбы</w:t>
            </w:r>
          </w:p>
          <w:p w:rsidR="002B5A45" w:rsidRPr="00D57B38" w:rsidRDefault="002B5A45" w:rsidP="002B5A45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B5A45" w:rsidRPr="00D57B38" w:rsidRDefault="002B5A45" w:rsidP="002B5A45">
            <w:pPr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827" w:type="dxa"/>
          </w:tcPr>
          <w:p w:rsidR="002B5A45" w:rsidRPr="00D57B38" w:rsidRDefault="002B5A45" w:rsidP="002B5A45">
            <w:pPr>
              <w:spacing w:line="269" w:lineRule="exact"/>
              <w:rPr>
                <w:sz w:val="24"/>
                <w:szCs w:val="24"/>
              </w:rPr>
            </w:pPr>
            <w:r w:rsidRPr="00D57B38">
              <w:rPr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2B5A45" w:rsidRPr="00D57B38" w:rsidTr="00C96739">
        <w:tc>
          <w:tcPr>
            <w:tcW w:w="603" w:type="dxa"/>
          </w:tcPr>
          <w:p w:rsidR="002B5A45" w:rsidRPr="002B5A45" w:rsidRDefault="002B5A45" w:rsidP="002B5A45">
            <w:pPr>
              <w:pStyle w:val="a6"/>
              <w:numPr>
                <w:ilvl w:val="0"/>
                <w:numId w:val="3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2B5A45" w:rsidRDefault="002B5A45" w:rsidP="002B5A45">
            <w:pPr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сварщика</w:t>
            </w:r>
          </w:p>
          <w:p w:rsidR="002B5A45" w:rsidRPr="00D57B38" w:rsidRDefault="002B5A45" w:rsidP="002B5A45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B5A45" w:rsidRPr="00D57B38" w:rsidRDefault="002B5A45" w:rsidP="002B5A45">
            <w:pPr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мая</w:t>
            </w:r>
          </w:p>
        </w:tc>
        <w:tc>
          <w:tcPr>
            <w:tcW w:w="3827" w:type="dxa"/>
          </w:tcPr>
          <w:p w:rsidR="002B5A45" w:rsidRDefault="002B5A45" w:rsidP="002B5A45">
            <w:r w:rsidRPr="00511D42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2B5A45" w:rsidRPr="00D57B38" w:rsidTr="00A2665E">
        <w:tc>
          <w:tcPr>
            <w:tcW w:w="10881" w:type="dxa"/>
            <w:gridSpan w:val="4"/>
          </w:tcPr>
          <w:p w:rsidR="002B5A45" w:rsidRDefault="002B5A45" w:rsidP="002B5A45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2B5A45">
              <w:rPr>
                <w:b/>
                <w:sz w:val="24"/>
                <w:szCs w:val="24"/>
              </w:rPr>
              <w:t xml:space="preserve">Июнь </w:t>
            </w:r>
          </w:p>
          <w:p w:rsidR="002B5A45" w:rsidRPr="002B5A45" w:rsidRDefault="002B5A45" w:rsidP="002B5A45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1B4C35" w:rsidRPr="00D57B38" w:rsidTr="00C96739">
        <w:tc>
          <w:tcPr>
            <w:tcW w:w="603" w:type="dxa"/>
          </w:tcPr>
          <w:p w:rsidR="001B4C35" w:rsidRPr="001B4C35" w:rsidRDefault="001B4C35" w:rsidP="001B4C35">
            <w:pPr>
              <w:pStyle w:val="a6"/>
              <w:numPr>
                <w:ilvl w:val="0"/>
                <w:numId w:val="4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1B4C35" w:rsidRPr="001B4C35" w:rsidRDefault="001B4C35" w:rsidP="001B4C35">
            <w:pPr>
              <w:spacing w:line="269" w:lineRule="exact"/>
              <w:rPr>
                <w:sz w:val="24"/>
                <w:szCs w:val="24"/>
              </w:rPr>
            </w:pPr>
            <w:r w:rsidRPr="001B4C35">
              <w:rPr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984" w:type="dxa"/>
          </w:tcPr>
          <w:p w:rsidR="001B4C35" w:rsidRPr="001B4C35" w:rsidRDefault="001B4C35" w:rsidP="001B4C35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1B4C35">
              <w:rPr>
                <w:sz w:val="24"/>
                <w:szCs w:val="24"/>
              </w:rPr>
              <w:t>1 июня</w:t>
            </w:r>
          </w:p>
        </w:tc>
        <w:tc>
          <w:tcPr>
            <w:tcW w:w="3827" w:type="dxa"/>
          </w:tcPr>
          <w:p w:rsidR="001B4C35" w:rsidRDefault="001B4C35">
            <w:r w:rsidRPr="009472C8">
              <w:rPr>
                <w:iCs/>
                <w:sz w:val="24"/>
                <w:szCs w:val="24"/>
              </w:rPr>
              <w:t>Заместитель директора по УВР Советник по ВР</w:t>
            </w:r>
          </w:p>
        </w:tc>
      </w:tr>
      <w:tr w:rsidR="001B4C35" w:rsidRPr="00D57B38" w:rsidTr="00C96739">
        <w:tc>
          <w:tcPr>
            <w:tcW w:w="603" w:type="dxa"/>
          </w:tcPr>
          <w:p w:rsidR="001B4C35" w:rsidRPr="001B4C35" w:rsidRDefault="001B4C35" w:rsidP="001B4C35">
            <w:pPr>
              <w:pStyle w:val="a6"/>
              <w:numPr>
                <w:ilvl w:val="0"/>
                <w:numId w:val="4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1B4C35" w:rsidRPr="001B4C35" w:rsidRDefault="001B4C35" w:rsidP="001B4C35">
            <w:pPr>
              <w:spacing w:line="269" w:lineRule="exact"/>
              <w:rPr>
                <w:sz w:val="24"/>
                <w:szCs w:val="24"/>
              </w:rPr>
            </w:pPr>
            <w:r w:rsidRPr="001B4C35">
              <w:rPr>
                <w:sz w:val="24"/>
                <w:szCs w:val="24"/>
              </w:rPr>
              <w:t>День эколога</w:t>
            </w:r>
          </w:p>
        </w:tc>
        <w:tc>
          <w:tcPr>
            <w:tcW w:w="1984" w:type="dxa"/>
          </w:tcPr>
          <w:p w:rsidR="001B4C35" w:rsidRPr="001B4C35" w:rsidRDefault="001B4C35" w:rsidP="002B5A45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1B4C35">
              <w:rPr>
                <w:sz w:val="24"/>
                <w:szCs w:val="24"/>
              </w:rPr>
              <w:t xml:space="preserve"> 5 июня</w:t>
            </w:r>
          </w:p>
        </w:tc>
        <w:tc>
          <w:tcPr>
            <w:tcW w:w="3827" w:type="dxa"/>
          </w:tcPr>
          <w:p w:rsidR="001B4C35" w:rsidRDefault="001B4C35">
            <w:r w:rsidRPr="009472C8">
              <w:rPr>
                <w:iCs/>
                <w:sz w:val="24"/>
                <w:szCs w:val="24"/>
              </w:rPr>
              <w:t>Заместитель директора п</w:t>
            </w:r>
            <w:bookmarkStart w:id="17" w:name="_GoBack"/>
            <w:bookmarkEnd w:id="17"/>
            <w:r w:rsidRPr="009472C8">
              <w:rPr>
                <w:iCs/>
                <w:sz w:val="24"/>
                <w:szCs w:val="24"/>
              </w:rPr>
              <w:t>о УВР Советник по ВР</w:t>
            </w:r>
          </w:p>
        </w:tc>
      </w:tr>
      <w:tr w:rsidR="001B4C35" w:rsidRPr="00D57B38" w:rsidTr="00C96739">
        <w:tc>
          <w:tcPr>
            <w:tcW w:w="603" w:type="dxa"/>
          </w:tcPr>
          <w:p w:rsidR="001B4C35" w:rsidRPr="001B4C35" w:rsidRDefault="001B4C35" w:rsidP="001B4C35">
            <w:pPr>
              <w:pStyle w:val="a6"/>
              <w:numPr>
                <w:ilvl w:val="0"/>
                <w:numId w:val="4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1B4C35" w:rsidRPr="001B4C35" w:rsidRDefault="001B4C35" w:rsidP="001B4C35">
            <w:pPr>
              <w:spacing w:line="269" w:lineRule="exact"/>
              <w:rPr>
                <w:sz w:val="24"/>
                <w:szCs w:val="24"/>
              </w:rPr>
            </w:pPr>
            <w:r w:rsidRPr="001B4C35">
              <w:rPr>
                <w:sz w:val="24"/>
                <w:szCs w:val="24"/>
              </w:rPr>
              <w:t>День русского языка</w:t>
            </w:r>
          </w:p>
        </w:tc>
        <w:tc>
          <w:tcPr>
            <w:tcW w:w="1984" w:type="dxa"/>
          </w:tcPr>
          <w:p w:rsidR="001B4C35" w:rsidRPr="001B4C35" w:rsidRDefault="001B4C35" w:rsidP="002B5A45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1B4C35">
              <w:rPr>
                <w:sz w:val="24"/>
                <w:szCs w:val="24"/>
              </w:rPr>
              <w:t>6 июня</w:t>
            </w:r>
          </w:p>
        </w:tc>
        <w:tc>
          <w:tcPr>
            <w:tcW w:w="3827" w:type="dxa"/>
          </w:tcPr>
          <w:p w:rsidR="001B4C35" w:rsidRDefault="001B4C35">
            <w:r w:rsidRPr="009472C8">
              <w:rPr>
                <w:iCs/>
                <w:sz w:val="24"/>
                <w:szCs w:val="24"/>
              </w:rPr>
              <w:t>Заместитель директора по УВР Советник по ВР</w:t>
            </w:r>
          </w:p>
        </w:tc>
      </w:tr>
      <w:tr w:rsidR="001B4C35" w:rsidRPr="00D57B38" w:rsidTr="00C96739">
        <w:tc>
          <w:tcPr>
            <w:tcW w:w="603" w:type="dxa"/>
          </w:tcPr>
          <w:p w:rsidR="001B4C35" w:rsidRPr="001B4C35" w:rsidRDefault="001B4C35" w:rsidP="001B4C35">
            <w:pPr>
              <w:pStyle w:val="a6"/>
              <w:numPr>
                <w:ilvl w:val="0"/>
                <w:numId w:val="4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1B4C35" w:rsidRPr="001B4C35" w:rsidRDefault="001B4C35" w:rsidP="001B4C35">
            <w:pPr>
              <w:spacing w:line="269" w:lineRule="exact"/>
              <w:rPr>
                <w:sz w:val="24"/>
                <w:szCs w:val="24"/>
              </w:rPr>
            </w:pPr>
            <w:r w:rsidRPr="001B4C35">
              <w:rPr>
                <w:sz w:val="24"/>
                <w:szCs w:val="24"/>
              </w:rPr>
              <w:t>День России</w:t>
            </w:r>
          </w:p>
        </w:tc>
        <w:tc>
          <w:tcPr>
            <w:tcW w:w="1984" w:type="dxa"/>
          </w:tcPr>
          <w:p w:rsidR="001B4C35" w:rsidRPr="001B4C35" w:rsidRDefault="001B4C35" w:rsidP="002B5A45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1B4C35">
              <w:rPr>
                <w:sz w:val="24"/>
                <w:szCs w:val="24"/>
              </w:rPr>
              <w:t>12 июня</w:t>
            </w:r>
          </w:p>
        </w:tc>
        <w:tc>
          <w:tcPr>
            <w:tcW w:w="3827" w:type="dxa"/>
          </w:tcPr>
          <w:p w:rsidR="001B4C35" w:rsidRDefault="001B4C35">
            <w:r w:rsidRPr="009472C8">
              <w:rPr>
                <w:iCs/>
                <w:sz w:val="24"/>
                <w:szCs w:val="24"/>
              </w:rPr>
              <w:t>Заместитель директора по УВР Советник по ВР</w:t>
            </w:r>
          </w:p>
        </w:tc>
      </w:tr>
      <w:tr w:rsidR="001B4C35" w:rsidRPr="00D57B38" w:rsidTr="00C96739">
        <w:tc>
          <w:tcPr>
            <w:tcW w:w="603" w:type="dxa"/>
          </w:tcPr>
          <w:p w:rsidR="001B4C35" w:rsidRPr="001B4C35" w:rsidRDefault="001B4C35" w:rsidP="001B4C35">
            <w:pPr>
              <w:pStyle w:val="a6"/>
              <w:numPr>
                <w:ilvl w:val="0"/>
                <w:numId w:val="4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1B4C35" w:rsidRPr="001B4C35" w:rsidRDefault="001B4C35" w:rsidP="001B4C35">
            <w:pPr>
              <w:spacing w:line="269" w:lineRule="exact"/>
              <w:rPr>
                <w:sz w:val="24"/>
                <w:szCs w:val="24"/>
              </w:rPr>
            </w:pPr>
            <w:r w:rsidRPr="001B4C35">
              <w:rPr>
                <w:sz w:val="24"/>
                <w:szCs w:val="24"/>
              </w:rPr>
              <w:t>День памяти и скорби</w:t>
            </w:r>
          </w:p>
        </w:tc>
        <w:tc>
          <w:tcPr>
            <w:tcW w:w="1984" w:type="dxa"/>
          </w:tcPr>
          <w:p w:rsidR="001B4C35" w:rsidRPr="001B4C35" w:rsidRDefault="001B4C35" w:rsidP="002B5A45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1B4C35">
              <w:rPr>
                <w:sz w:val="24"/>
                <w:szCs w:val="24"/>
              </w:rPr>
              <w:t>22 июня</w:t>
            </w:r>
          </w:p>
        </w:tc>
        <w:tc>
          <w:tcPr>
            <w:tcW w:w="3827" w:type="dxa"/>
          </w:tcPr>
          <w:p w:rsidR="001B4C35" w:rsidRDefault="001B4C35">
            <w:r w:rsidRPr="009472C8">
              <w:rPr>
                <w:iCs/>
                <w:sz w:val="24"/>
                <w:szCs w:val="24"/>
              </w:rPr>
              <w:t>Заместитель директора по УВР Советник по ВР</w:t>
            </w:r>
          </w:p>
        </w:tc>
      </w:tr>
      <w:tr w:rsidR="001B4C35" w:rsidRPr="00D57B38" w:rsidTr="00C96739">
        <w:tc>
          <w:tcPr>
            <w:tcW w:w="603" w:type="dxa"/>
          </w:tcPr>
          <w:p w:rsidR="001B4C35" w:rsidRPr="001B4C35" w:rsidRDefault="001B4C35" w:rsidP="001B4C35">
            <w:pPr>
              <w:pStyle w:val="a6"/>
              <w:numPr>
                <w:ilvl w:val="0"/>
                <w:numId w:val="4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1B4C35" w:rsidRPr="001B4C35" w:rsidRDefault="001B4C35" w:rsidP="001B4C35">
            <w:pPr>
              <w:spacing w:line="269" w:lineRule="exact"/>
              <w:rPr>
                <w:sz w:val="24"/>
                <w:szCs w:val="24"/>
              </w:rPr>
            </w:pPr>
            <w:r w:rsidRPr="001B4C35">
              <w:rPr>
                <w:sz w:val="24"/>
                <w:szCs w:val="24"/>
              </w:rPr>
              <w:t>День молодежи</w:t>
            </w:r>
          </w:p>
        </w:tc>
        <w:tc>
          <w:tcPr>
            <w:tcW w:w="1984" w:type="dxa"/>
          </w:tcPr>
          <w:p w:rsidR="001B4C35" w:rsidRPr="001B4C35" w:rsidRDefault="001B4C35" w:rsidP="002B5A45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1B4C35">
              <w:rPr>
                <w:sz w:val="24"/>
                <w:szCs w:val="24"/>
              </w:rPr>
              <w:t>27 июня</w:t>
            </w:r>
          </w:p>
        </w:tc>
        <w:tc>
          <w:tcPr>
            <w:tcW w:w="3827" w:type="dxa"/>
          </w:tcPr>
          <w:p w:rsidR="001B4C35" w:rsidRDefault="001B4C35">
            <w:r w:rsidRPr="009472C8">
              <w:rPr>
                <w:iCs/>
                <w:sz w:val="24"/>
                <w:szCs w:val="24"/>
              </w:rPr>
              <w:t>Заместитель директора по УВР Советник по ВР</w:t>
            </w:r>
          </w:p>
        </w:tc>
      </w:tr>
    </w:tbl>
    <w:p w:rsidR="003707C7" w:rsidRDefault="003707C7">
      <w:pPr>
        <w:spacing w:line="269" w:lineRule="exact"/>
        <w:jc w:val="center"/>
        <w:rPr>
          <w:sz w:val="24"/>
        </w:rPr>
      </w:pPr>
    </w:p>
    <w:p w:rsidR="00776428" w:rsidRPr="00F97731" w:rsidRDefault="003707C7">
      <w:pPr>
        <w:spacing w:line="269" w:lineRule="exact"/>
        <w:jc w:val="center"/>
        <w:rPr>
          <w:sz w:val="24"/>
        </w:rPr>
        <w:sectPr w:rsidR="00776428" w:rsidRPr="00F97731">
          <w:pgSz w:w="11910" w:h="16840"/>
          <w:pgMar w:top="1120" w:right="320" w:bottom="1080" w:left="720" w:header="0" w:footer="884" w:gutter="0"/>
          <w:cols w:space="720"/>
        </w:sectPr>
      </w:pPr>
      <w:r>
        <w:rPr>
          <w:sz w:val="24"/>
        </w:rPr>
        <w:br w:type="textWrapping" w:clear="all"/>
      </w:r>
    </w:p>
    <w:p w:rsidR="00776428" w:rsidRDefault="004F550B" w:rsidP="00776428">
      <w:pPr>
        <w:pStyle w:val="a5"/>
        <w:jc w:val="center"/>
        <w:rPr>
          <w:rFonts w:ascii="Times New Roman" w:hAnsi="Times New Roman" w:cs="Times New Roman"/>
          <w:w w:val="95"/>
        </w:rPr>
      </w:pPr>
      <w:bookmarkStart w:id="18" w:name="_bookmark17"/>
      <w:bookmarkEnd w:id="18"/>
      <w:r w:rsidRPr="00F97731">
        <w:rPr>
          <w:rFonts w:ascii="Times New Roman" w:hAnsi="Times New Roman" w:cs="Times New Roman"/>
          <w:w w:val="95"/>
        </w:rPr>
        <w:lastRenderedPageBreak/>
        <w:t xml:space="preserve">План работы Совета по профилактике </w:t>
      </w:r>
    </w:p>
    <w:p w:rsidR="0075187E" w:rsidRDefault="00776428" w:rsidP="00776428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95"/>
        </w:rPr>
        <w:t>правонарушений</w:t>
      </w:r>
      <w:r w:rsidR="004F550B" w:rsidRPr="00F97731">
        <w:rPr>
          <w:rFonts w:ascii="Times New Roman" w:hAnsi="Times New Roman" w:cs="Times New Roman"/>
          <w:w w:val="95"/>
        </w:rPr>
        <w:t xml:space="preserve"> </w:t>
      </w:r>
      <w:proofErr w:type="gramStart"/>
      <w:r w:rsidR="004F550B" w:rsidRPr="00F97731">
        <w:rPr>
          <w:rFonts w:ascii="Times New Roman" w:hAnsi="Times New Roman" w:cs="Times New Roman"/>
          <w:w w:val="95"/>
        </w:rPr>
        <w:t>среди</w:t>
      </w:r>
      <w:proofErr w:type="gramEnd"/>
      <w:r>
        <w:rPr>
          <w:rFonts w:ascii="Times New Roman" w:hAnsi="Times New Roman" w:cs="Times New Roman"/>
          <w:w w:val="95"/>
        </w:rPr>
        <w:t xml:space="preserve"> </w:t>
      </w:r>
      <w:r w:rsidR="004F550B" w:rsidRPr="00F97731">
        <w:rPr>
          <w:rFonts w:ascii="Times New Roman" w:hAnsi="Times New Roman" w:cs="Times New Roman"/>
        </w:rPr>
        <w:t>обучающихся</w:t>
      </w:r>
    </w:p>
    <w:p w:rsidR="00776428" w:rsidRPr="00F97731" w:rsidRDefault="00776428" w:rsidP="00776428">
      <w:pPr>
        <w:pStyle w:val="a5"/>
        <w:jc w:val="center"/>
        <w:rPr>
          <w:rFonts w:ascii="Times New Roman" w:hAnsi="Times New Roman" w:cs="Times New Roman"/>
        </w:rPr>
      </w:pPr>
    </w:p>
    <w:tbl>
      <w:tblPr>
        <w:tblW w:w="10715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789"/>
        <w:gridCol w:w="1699"/>
        <w:gridCol w:w="2660"/>
      </w:tblGrid>
      <w:tr w:rsidR="0075187E" w:rsidRPr="00352CFD" w:rsidTr="00067C5C">
        <w:trPr>
          <w:trHeight w:val="834"/>
        </w:trPr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before="99" w:line="276" w:lineRule="auto"/>
              <w:ind w:left="107" w:right="68" w:firstLine="50"/>
              <w:rPr>
                <w:b/>
                <w:sz w:val="24"/>
                <w:szCs w:val="24"/>
              </w:rPr>
            </w:pPr>
            <w:r w:rsidRPr="00352CFD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52CFD">
              <w:rPr>
                <w:b/>
                <w:sz w:val="24"/>
                <w:szCs w:val="24"/>
              </w:rPr>
              <w:t>п</w:t>
            </w:r>
            <w:proofErr w:type="gramEnd"/>
            <w:r w:rsidRPr="00352CF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75187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75187E" w:rsidRPr="00352CFD" w:rsidRDefault="004F550B">
            <w:pPr>
              <w:pStyle w:val="TableParagraph"/>
              <w:ind w:left="1842" w:right="1816"/>
              <w:jc w:val="center"/>
              <w:rPr>
                <w:b/>
                <w:sz w:val="24"/>
                <w:szCs w:val="24"/>
              </w:rPr>
            </w:pPr>
            <w:r w:rsidRPr="00352CF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before="1" w:line="276" w:lineRule="auto"/>
              <w:ind w:left="213" w:right="167" w:firstLine="360"/>
              <w:rPr>
                <w:b/>
                <w:sz w:val="24"/>
                <w:szCs w:val="24"/>
              </w:rPr>
            </w:pPr>
            <w:r w:rsidRPr="00352CFD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660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Pr="00352CFD" w:rsidRDefault="0075187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75187E" w:rsidRPr="00352CFD" w:rsidRDefault="004F550B">
            <w:pPr>
              <w:pStyle w:val="TableParagraph"/>
              <w:ind w:left="104" w:right="62"/>
              <w:jc w:val="center"/>
              <w:rPr>
                <w:b/>
                <w:sz w:val="24"/>
                <w:szCs w:val="24"/>
              </w:rPr>
            </w:pPr>
            <w:r w:rsidRPr="00352CF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5187E" w:rsidRPr="00352CFD" w:rsidTr="00067C5C">
        <w:trPr>
          <w:trHeight w:val="532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75187E" w:rsidP="00352CFD">
            <w:pPr>
              <w:pStyle w:val="TableParagraph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before="66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Утверждение состава Совета по профилактике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3" w:lineRule="exact"/>
              <w:ind w:left="382" w:right="357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сентябрь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before="66"/>
              <w:ind w:left="104" w:right="66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</w:t>
            </w:r>
            <w:proofErr w:type="gramStart"/>
            <w:r w:rsidRPr="00352CFD">
              <w:rPr>
                <w:sz w:val="24"/>
                <w:szCs w:val="24"/>
              </w:rPr>
              <w:t>.д</w:t>
            </w:r>
            <w:proofErr w:type="gramEnd"/>
            <w:r w:rsidRPr="00352CFD">
              <w:rPr>
                <w:sz w:val="24"/>
                <w:szCs w:val="24"/>
              </w:rPr>
              <w:t>иректора по УВР, Соц.педагог</w:t>
            </w:r>
          </w:p>
        </w:tc>
      </w:tr>
      <w:tr w:rsidR="0075187E" w:rsidRPr="00352CFD" w:rsidTr="00067C5C">
        <w:trPr>
          <w:trHeight w:val="633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75187E" w:rsidP="00352CFD">
            <w:pPr>
              <w:pStyle w:val="TableParagraph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before="41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 xml:space="preserve">Снятие с учета </w:t>
            </w:r>
            <w:proofErr w:type="gramStart"/>
            <w:r w:rsidRPr="00352CFD">
              <w:rPr>
                <w:sz w:val="24"/>
                <w:szCs w:val="24"/>
              </w:rPr>
              <w:t>обучающихся</w:t>
            </w:r>
            <w:proofErr w:type="gramEnd"/>
            <w:r w:rsidRPr="00352CFD">
              <w:rPr>
                <w:sz w:val="24"/>
                <w:szCs w:val="24"/>
              </w:rPr>
              <w:t>, достигших совершеннолетнего возраста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0" w:lineRule="exact"/>
              <w:ind w:left="382" w:right="357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сентябрь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352CFD" w:rsidRDefault="00AF5833">
            <w:pPr>
              <w:pStyle w:val="TableParagraph"/>
              <w:spacing w:before="152"/>
              <w:ind w:left="104" w:right="68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Ч</w:t>
            </w:r>
            <w:r w:rsidR="004F550B" w:rsidRPr="00352CFD">
              <w:rPr>
                <w:sz w:val="24"/>
                <w:szCs w:val="24"/>
              </w:rPr>
              <w:t>лены</w:t>
            </w:r>
            <w:r w:rsidRPr="00352CFD">
              <w:rPr>
                <w:sz w:val="24"/>
                <w:szCs w:val="24"/>
              </w:rPr>
              <w:t xml:space="preserve"> </w:t>
            </w:r>
            <w:r w:rsidR="004F550B" w:rsidRPr="00352CFD">
              <w:rPr>
                <w:sz w:val="24"/>
                <w:szCs w:val="24"/>
              </w:rPr>
              <w:t xml:space="preserve"> Совета</w:t>
            </w:r>
          </w:p>
        </w:tc>
      </w:tr>
      <w:tr w:rsidR="0075187E" w:rsidRPr="00352CFD" w:rsidTr="00067C5C">
        <w:trPr>
          <w:trHeight w:val="635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75187E" w:rsidP="00352CFD">
            <w:pPr>
              <w:pStyle w:val="TableParagraph"/>
              <w:numPr>
                <w:ilvl w:val="0"/>
                <w:numId w:val="44"/>
              </w:numPr>
              <w:spacing w:line="27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3" w:lineRule="exact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Социальный паспорт учебных групп, колледжа.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AF5833">
            <w:pPr>
              <w:pStyle w:val="TableParagraph"/>
              <w:spacing w:line="273" w:lineRule="exact"/>
              <w:ind w:left="382" w:right="355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сентябрь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352CFD" w:rsidRDefault="00067C5C">
            <w:pPr>
              <w:pStyle w:val="TableParagraph"/>
              <w:spacing w:line="273" w:lineRule="exact"/>
              <w:ind w:left="104" w:right="66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Кураторы</w:t>
            </w:r>
          </w:p>
          <w:p w:rsidR="00067C5C" w:rsidRPr="00352CFD" w:rsidRDefault="00067C5C" w:rsidP="00067C5C">
            <w:pPr>
              <w:pStyle w:val="TableParagraph"/>
              <w:spacing w:line="273" w:lineRule="exact"/>
              <w:ind w:left="104" w:right="66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Зам. директора по УВР</w:t>
            </w:r>
          </w:p>
        </w:tc>
      </w:tr>
      <w:tr w:rsidR="00067C5C" w:rsidRPr="00352CFD" w:rsidTr="00067C5C">
        <w:trPr>
          <w:trHeight w:val="635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5C" w:rsidRPr="00352CFD" w:rsidRDefault="00067C5C" w:rsidP="00352CFD">
            <w:pPr>
              <w:pStyle w:val="TableParagraph"/>
              <w:numPr>
                <w:ilvl w:val="0"/>
                <w:numId w:val="44"/>
              </w:numPr>
              <w:spacing w:line="27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5C" w:rsidRPr="00352CFD" w:rsidRDefault="00067C5C">
            <w:pPr>
              <w:pStyle w:val="TableParagraph"/>
              <w:spacing w:line="273" w:lineRule="exact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 xml:space="preserve">Проведение собеседования с </w:t>
            </w:r>
            <w:proofErr w:type="gramStart"/>
            <w:r w:rsidRPr="00352CFD">
              <w:rPr>
                <w:sz w:val="24"/>
                <w:szCs w:val="24"/>
              </w:rPr>
              <w:t>обучающимися</w:t>
            </w:r>
            <w:proofErr w:type="gramEnd"/>
            <w:r w:rsidRPr="00352CFD">
              <w:rPr>
                <w:sz w:val="24"/>
                <w:szCs w:val="24"/>
              </w:rPr>
              <w:t xml:space="preserve"> нового набора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5C" w:rsidRPr="00352CFD" w:rsidRDefault="00AF5833">
            <w:pPr>
              <w:pStyle w:val="TableParagraph"/>
              <w:spacing w:line="273" w:lineRule="exact"/>
              <w:ind w:left="382" w:right="355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сентябрь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7C5C" w:rsidRPr="00352CFD" w:rsidRDefault="00AF5833">
            <w:pPr>
              <w:pStyle w:val="TableParagraph"/>
              <w:spacing w:line="273" w:lineRule="exact"/>
              <w:ind w:left="104" w:right="66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Соц</w:t>
            </w:r>
            <w:proofErr w:type="gramStart"/>
            <w:r w:rsidRPr="00352CFD">
              <w:rPr>
                <w:sz w:val="24"/>
                <w:szCs w:val="24"/>
              </w:rPr>
              <w:t>.п</w:t>
            </w:r>
            <w:proofErr w:type="gramEnd"/>
            <w:r w:rsidRPr="00352CFD">
              <w:rPr>
                <w:sz w:val="24"/>
                <w:szCs w:val="24"/>
              </w:rPr>
              <w:t>едагог</w:t>
            </w:r>
          </w:p>
        </w:tc>
      </w:tr>
      <w:tr w:rsidR="00AF5833" w:rsidRPr="00352CFD" w:rsidTr="00067C5C">
        <w:trPr>
          <w:trHeight w:val="635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833" w:rsidRPr="00352CFD" w:rsidRDefault="00AF5833" w:rsidP="00352CFD">
            <w:pPr>
              <w:pStyle w:val="TableParagraph"/>
              <w:numPr>
                <w:ilvl w:val="0"/>
                <w:numId w:val="44"/>
              </w:numPr>
              <w:spacing w:line="27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833" w:rsidRPr="00352CFD" w:rsidRDefault="00AF5833">
            <w:pPr>
              <w:pStyle w:val="TableParagraph"/>
              <w:spacing w:line="273" w:lineRule="exact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Оформление наблюдательных дел обучающихся, состоящих на различных видах учета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833" w:rsidRPr="00352CFD" w:rsidRDefault="00AF5833">
            <w:pPr>
              <w:pStyle w:val="TableParagraph"/>
              <w:spacing w:line="273" w:lineRule="exact"/>
              <w:ind w:left="382" w:right="355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сентябрь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833" w:rsidRPr="00352CFD" w:rsidRDefault="00AF5833">
            <w:pPr>
              <w:pStyle w:val="TableParagraph"/>
              <w:spacing w:line="273" w:lineRule="exact"/>
              <w:ind w:left="104" w:right="66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Соц</w:t>
            </w:r>
            <w:proofErr w:type="gramStart"/>
            <w:r w:rsidRPr="00352CFD">
              <w:rPr>
                <w:sz w:val="24"/>
                <w:szCs w:val="24"/>
              </w:rPr>
              <w:t>.п</w:t>
            </w:r>
            <w:proofErr w:type="gramEnd"/>
            <w:r w:rsidRPr="00352CFD">
              <w:rPr>
                <w:sz w:val="24"/>
                <w:szCs w:val="24"/>
              </w:rPr>
              <w:t>едагог</w:t>
            </w:r>
          </w:p>
        </w:tc>
      </w:tr>
      <w:tr w:rsidR="0075187E" w:rsidRPr="00352CFD" w:rsidTr="00067C5C">
        <w:trPr>
          <w:trHeight w:val="7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75187E" w:rsidP="00352CFD">
            <w:pPr>
              <w:pStyle w:val="TableParagraph"/>
              <w:numPr>
                <w:ilvl w:val="0"/>
                <w:numId w:val="44"/>
              </w:numPr>
              <w:spacing w:line="270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6" w:lineRule="auto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Организация досуговой деятельности студентов (по результатам паспортизации групп)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0" w:lineRule="exact"/>
              <w:ind w:left="382" w:right="355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октябрь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352CFD" w:rsidRDefault="00AF5833" w:rsidP="00AF5833">
            <w:pPr>
              <w:pStyle w:val="TableParagraph"/>
              <w:spacing w:line="276" w:lineRule="auto"/>
              <w:ind w:left="319" w:right="279" w:hanging="1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Соц</w:t>
            </w:r>
            <w:proofErr w:type="gramStart"/>
            <w:r w:rsidRPr="00352CFD">
              <w:rPr>
                <w:sz w:val="24"/>
                <w:szCs w:val="24"/>
              </w:rPr>
              <w:t>.п</w:t>
            </w:r>
            <w:proofErr w:type="gramEnd"/>
            <w:r w:rsidRPr="00352CFD">
              <w:rPr>
                <w:sz w:val="24"/>
                <w:szCs w:val="24"/>
              </w:rPr>
              <w:t>едагог</w:t>
            </w:r>
          </w:p>
        </w:tc>
      </w:tr>
      <w:tr w:rsidR="0075187E" w:rsidRPr="00352CFD" w:rsidTr="00067C5C">
        <w:trPr>
          <w:trHeight w:val="636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75187E" w:rsidP="00352CFD">
            <w:pPr>
              <w:pStyle w:val="TableParagraph"/>
              <w:numPr>
                <w:ilvl w:val="0"/>
                <w:numId w:val="44"/>
              </w:numPr>
              <w:spacing w:line="270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tabs>
                <w:tab w:val="left" w:pos="501"/>
                <w:tab w:val="left" w:pos="1302"/>
                <w:tab w:val="left" w:pos="2731"/>
                <w:tab w:val="left" w:pos="4291"/>
                <w:tab w:val="left" w:pos="4607"/>
              </w:tabs>
              <w:spacing w:line="270" w:lineRule="exact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О</w:t>
            </w:r>
            <w:r w:rsidRPr="00352CFD">
              <w:rPr>
                <w:sz w:val="24"/>
                <w:szCs w:val="24"/>
              </w:rPr>
              <w:tab/>
              <w:t>плане</w:t>
            </w:r>
            <w:r w:rsidRPr="00352CFD">
              <w:rPr>
                <w:sz w:val="24"/>
                <w:szCs w:val="24"/>
              </w:rPr>
              <w:tab/>
              <w:t>совместных</w:t>
            </w:r>
            <w:r w:rsidRPr="00352CFD">
              <w:rPr>
                <w:sz w:val="24"/>
                <w:szCs w:val="24"/>
              </w:rPr>
              <w:tab/>
              <w:t>мероприятий</w:t>
            </w:r>
            <w:r w:rsidRPr="00352CFD">
              <w:rPr>
                <w:sz w:val="24"/>
                <w:szCs w:val="24"/>
              </w:rPr>
              <w:tab/>
              <w:t>с</w:t>
            </w:r>
            <w:r w:rsidRPr="00352CFD">
              <w:rPr>
                <w:sz w:val="24"/>
                <w:szCs w:val="24"/>
              </w:rPr>
              <w:tab/>
              <w:t>ПДН</w:t>
            </w:r>
          </w:p>
          <w:p w:rsidR="0075187E" w:rsidRPr="00352CFD" w:rsidRDefault="004F550B">
            <w:pPr>
              <w:pStyle w:val="TableParagraph"/>
              <w:spacing w:before="41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ОМВД, КДН и ЗП.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0" w:lineRule="exact"/>
              <w:ind w:left="382" w:right="355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октябрь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before="41"/>
              <w:ind w:left="104" w:right="66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</w:t>
            </w:r>
            <w:proofErr w:type="gramStart"/>
            <w:r w:rsidRPr="00352CFD">
              <w:rPr>
                <w:sz w:val="24"/>
                <w:szCs w:val="24"/>
              </w:rPr>
              <w:t>.д</w:t>
            </w:r>
            <w:proofErr w:type="gramEnd"/>
            <w:r w:rsidRPr="00352CFD">
              <w:rPr>
                <w:sz w:val="24"/>
                <w:szCs w:val="24"/>
              </w:rPr>
              <w:t>иректора по УВР, Соц.педагог</w:t>
            </w:r>
          </w:p>
        </w:tc>
      </w:tr>
      <w:tr w:rsidR="0075187E" w:rsidRPr="00352CFD" w:rsidTr="00067C5C">
        <w:trPr>
          <w:trHeight w:val="316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75187E" w:rsidP="00352CFD">
            <w:pPr>
              <w:pStyle w:val="TableParagraph"/>
              <w:numPr>
                <w:ilvl w:val="0"/>
                <w:numId w:val="44"/>
              </w:numPr>
              <w:spacing w:line="270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Рассмотрение персональных дел студентов.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0" w:lineRule="exact"/>
              <w:ind w:left="382" w:right="355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октябрь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352CFD" w:rsidRDefault="004F550B" w:rsidP="00067C5C">
            <w:pPr>
              <w:pStyle w:val="TableParagraph"/>
              <w:spacing w:line="270" w:lineRule="exact"/>
              <w:ind w:left="104" w:right="64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</w:t>
            </w:r>
            <w:proofErr w:type="gramStart"/>
            <w:r w:rsidRPr="00352CFD">
              <w:rPr>
                <w:sz w:val="24"/>
                <w:szCs w:val="24"/>
              </w:rPr>
              <w:t>.д</w:t>
            </w:r>
            <w:proofErr w:type="gramEnd"/>
            <w:r w:rsidRPr="00352CFD">
              <w:rPr>
                <w:sz w:val="24"/>
                <w:szCs w:val="24"/>
              </w:rPr>
              <w:t xml:space="preserve">иректора по УВР, Соц.педагог </w:t>
            </w:r>
          </w:p>
        </w:tc>
      </w:tr>
      <w:tr w:rsidR="0075187E" w:rsidRPr="00352CFD" w:rsidTr="00AF5833">
        <w:trPr>
          <w:trHeight w:val="1713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75187E" w:rsidP="00352CFD">
            <w:pPr>
              <w:pStyle w:val="TableParagraph"/>
              <w:numPr>
                <w:ilvl w:val="0"/>
                <w:numId w:val="44"/>
              </w:numPr>
              <w:spacing w:line="270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 w:rsidP="00067C5C">
            <w:pPr>
              <w:pStyle w:val="TableParagraph"/>
              <w:spacing w:line="276" w:lineRule="auto"/>
              <w:ind w:left="117" w:right="91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Основные направления профилактики негативных проявлений среди студентов (употребления ПАВ, профилактика ДТП, агрессивных форм поведения, экстремистских проявлений, безнадзорности и правонарушений; пропаганда ЗОЖ и сохранение репродуктивного</w:t>
            </w:r>
            <w:r w:rsidR="00067C5C" w:rsidRPr="00352CFD">
              <w:rPr>
                <w:sz w:val="24"/>
                <w:szCs w:val="24"/>
              </w:rPr>
              <w:t xml:space="preserve"> </w:t>
            </w:r>
            <w:r w:rsidRPr="00352CFD">
              <w:rPr>
                <w:sz w:val="24"/>
                <w:szCs w:val="24"/>
              </w:rPr>
              <w:t>здоровья)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0" w:lineRule="exact"/>
              <w:ind w:left="382" w:right="357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декабрь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0" w:lineRule="exact"/>
              <w:ind w:left="104" w:right="66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</w:t>
            </w:r>
            <w:proofErr w:type="gramStart"/>
            <w:r w:rsidRPr="00352CFD">
              <w:rPr>
                <w:sz w:val="24"/>
                <w:szCs w:val="24"/>
              </w:rPr>
              <w:t>.д</w:t>
            </w:r>
            <w:proofErr w:type="gramEnd"/>
            <w:r w:rsidRPr="00352CFD">
              <w:rPr>
                <w:sz w:val="24"/>
                <w:szCs w:val="24"/>
              </w:rPr>
              <w:t>иректора по УВР, Соц.педагог</w:t>
            </w:r>
          </w:p>
        </w:tc>
      </w:tr>
      <w:tr w:rsidR="0075187E" w:rsidRPr="00352CFD" w:rsidTr="00067C5C">
        <w:trPr>
          <w:trHeight w:val="736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75187E" w:rsidP="00352CFD">
            <w:pPr>
              <w:pStyle w:val="TableParagraph"/>
              <w:numPr>
                <w:ilvl w:val="0"/>
                <w:numId w:val="44"/>
              </w:numPr>
              <w:spacing w:line="270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tabs>
                <w:tab w:val="left" w:pos="2021"/>
                <w:tab w:val="left" w:pos="3909"/>
                <w:tab w:val="left" w:pos="4568"/>
              </w:tabs>
              <w:spacing w:line="270" w:lineRule="exact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Методические</w:t>
            </w:r>
            <w:r w:rsidRPr="00352CFD">
              <w:rPr>
                <w:sz w:val="24"/>
                <w:szCs w:val="24"/>
              </w:rPr>
              <w:tab/>
              <w:t>рекомендации</w:t>
            </w:r>
            <w:r w:rsidRPr="00352CFD">
              <w:rPr>
                <w:sz w:val="24"/>
                <w:szCs w:val="24"/>
              </w:rPr>
              <w:tab/>
              <w:t>на</w:t>
            </w:r>
            <w:r w:rsidRPr="00352CFD">
              <w:rPr>
                <w:sz w:val="24"/>
                <w:szCs w:val="24"/>
              </w:rPr>
              <w:tab/>
              <w:t>тему:</w:t>
            </w:r>
          </w:p>
          <w:p w:rsidR="0075187E" w:rsidRPr="00352CFD" w:rsidRDefault="004F550B">
            <w:pPr>
              <w:pStyle w:val="TableParagraph"/>
              <w:spacing w:before="41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«Профилактика ВИЧ – личный выбор каждого»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0" w:lineRule="exact"/>
              <w:ind w:left="382" w:right="357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декабрь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0" w:lineRule="exact"/>
              <w:ind w:left="104" w:right="64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</w:t>
            </w:r>
            <w:proofErr w:type="gramStart"/>
            <w:r w:rsidRPr="00352CFD">
              <w:rPr>
                <w:sz w:val="24"/>
                <w:szCs w:val="24"/>
              </w:rPr>
              <w:t>.д</w:t>
            </w:r>
            <w:proofErr w:type="gramEnd"/>
            <w:r w:rsidRPr="00352CFD">
              <w:rPr>
                <w:sz w:val="24"/>
                <w:szCs w:val="24"/>
              </w:rPr>
              <w:t>иректора по УВР, Соц.педагог</w:t>
            </w:r>
          </w:p>
        </w:tc>
      </w:tr>
      <w:tr w:rsidR="0075187E" w:rsidRPr="00352CFD" w:rsidTr="00067C5C">
        <w:trPr>
          <w:trHeight w:val="316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75187E" w:rsidP="00352CFD">
            <w:pPr>
              <w:pStyle w:val="TableParagraph"/>
              <w:numPr>
                <w:ilvl w:val="0"/>
                <w:numId w:val="44"/>
              </w:numPr>
              <w:spacing w:line="271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 w:rsidP="00067C5C">
            <w:pPr>
              <w:pStyle w:val="TableParagraph"/>
              <w:spacing w:line="271" w:lineRule="exact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Рассмотрение персональных дел студентов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1" w:lineRule="exact"/>
              <w:ind w:left="382" w:right="357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декабрь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352CFD" w:rsidRDefault="00AF5833">
            <w:pPr>
              <w:pStyle w:val="TableParagraph"/>
              <w:spacing w:line="271" w:lineRule="exact"/>
              <w:ind w:left="104" w:right="66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</w:t>
            </w:r>
            <w:proofErr w:type="gramStart"/>
            <w:r w:rsidRPr="00352CFD">
              <w:rPr>
                <w:sz w:val="24"/>
                <w:szCs w:val="24"/>
              </w:rPr>
              <w:t>.д</w:t>
            </w:r>
            <w:proofErr w:type="gramEnd"/>
            <w:r w:rsidRPr="00352CFD">
              <w:rPr>
                <w:sz w:val="24"/>
                <w:szCs w:val="24"/>
              </w:rPr>
              <w:t>иректора по УВР, Соц.педагог</w:t>
            </w:r>
          </w:p>
        </w:tc>
      </w:tr>
      <w:tr w:rsidR="0075187E" w:rsidRPr="00352CFD" w:rsidTr="00AF5833">
        <w:trPr>
          <w:trHeight w:val="525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75187E" w:rsidP="00352CFD">
            <w:pPr>
              <w:pStyle w:val="TableParagraph"/>
              <w:numPr>
                <w:ilvl w:val="0"/>
                <w:numId w:val="44"/>
              </w:numPr>
              <w:spacing w:line="27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 w:rsidP="00067C5C">
            <w:pPr>
              <w:pStyle w:val="TableParagraph"/>
              <w:tabs>
                <w:tab w:val="left" w:pos="647"/>
                <w:tab w:val="left" w:pos="1684"/>
                <w:tab w:val="left" w:pos="3009"/>
                <w:tab w:val="left" w:pos="4890"/>
              </w:tabs>
              <w:spacing w:line="276" w:lineRule="auto"/>
              <w:ind w:left="117" w:right="92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О</w:t>
            </w:r>
            <w:r w:rsidRPr="00352CFD">
              <w:rPr>
                <w:sz w:val="24"/>
                <w:szCs w:val="24"/>
              </w:rPr>
              <w:tab/>
              <w:t>работе</w:t>
            </w:r>
            <w:r w:rsidR="00067C5C" w:rsidRPr="00352CFD">
              <w:rPr>
                <w:sz w:val="24"/>
                <w:szCs w:val="24"/>
              </w:rPr>
              <w:t xml:space="preserve"> кураторов </w:t>
            </w:r>
            <w:r w:rsidRPr="00352CFD">
              <w:rPr>
                <w:sz w:val="24"/>
                <w:szCs w:val="24"/>
              </w:rPr>
              <w:t>со студентами, состоящими на профилактических</w:t>
            </w:r>
            <w:r w:rsidR="00067C5C" w:rsidRPr="00352CFD">
              <w:rPr>
                <w:sz w:val="24"/>
                <w:szCs w:val="24"/>
              </w:rPr>
              <w:t xml:space="preserve"> </w:t>
            </w:r>
            <w:r w:rsidRPr="00352CFD">
              <w:rPr>
                <w:sz w:val="24"/>
                <w:szCs w:val="24"/>
              </w:rPr>
              <w:t>учетах.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3" w:lineRule="exact"/>
              <w:ind w:left="380" w:right="357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февраль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352CFD" w:rsidRDefault="00AF5833" w:rsidP="00AF5833">
            <w:pPr>
              <w:pStyle w:val="TableParagraph"/>
              <w:spacing w:line="275" w:lineRule="exact"/>
              <w:ind w:left="749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</w:t>
            </w:r>
            <w:proofErr w:type="gramStart"/>
            <w:r w:rsidRPr="00352CFD">
              <w:rPr>
                <w:sz w:val="24"/>
                <w:szCs w:val="24"/>
              </w:rPr>
              <w:t>.д</w:t>
            </w:r>
            <w:proofErr w:type="gramEnd"/>
            <w:r w:rsidRPr="00352CFD">
              <w:rPr>
                <w:sz w:val="24"/>
                <w:szCs w:val="24"/>
              </w:rPr>
              <w:t xml:space="preserve">иректора по УВР, Соц.педагог </w:t>
            </w:r>
          </w:p>
        </w:tc>
      </w:tr>
      <w:tr w:rsidR="0075187E" w:rsidRPr="00352CFD" w:rsidTr="00067C5C">
        <w:trPr>
          <w:trHeight w:val="913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75187E" w:rsidP="00352CFD">
            <w:pPr>
              <w:pStyle w:val="TableParagraph"/>
              <w:numPr>
                <w:ilvl w:val="0"/>
                <w:numId w:val="44"/>
              </w:numPr>
              <w:spacing w:line="27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numPr>
                <w:ilvl w:val="0"/>
                <w:numId w:val="23"/>
              </w:numPr>
              <w:tabs>
                <w:tab w:val="left" w:pos="375"/>
              </w:tabs>
              <w:spacing w:line="275" w:lineRule="exact"/>
              <w:ind w:left="374" w:hanging="25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 xml:space="preserve">Организация профилактической работы </w:t>
            </w:r>
            <w:proofErr w:type="gramStart"/>
            <w:r w:rsidRPr="00352CFD">
              <w:rPr>
                <w:sz w:val="24"/>
                <w:szCs w:val="24"/>
              </w:rPr>
              <w:t>со</w:t>
            </w:r>
            <w:proofErr w:type="gramEnd"/>
          </w:p>
          <w:p w:rsidR="0075187E" w:rsidRPr="00352CFD" w:rsidRDefault="004F550B">
            <w:pPr>
              <w:pStyle w:val="TableParagraph"/>
              <w:spacing w:before="37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студентами, проживающими в общежитии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3" w:lineRule="exact"/>
              <w:ind w:left="380" w:right="357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февраль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6" w:lineRule="auto"/>
              <w:ind w:left="319" w:right="279" w:hanging="1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</w:t>
            </w:r>
            <w:proofErr w:type="gramStart"/>
            <w:r w:rsidRPr="00352CFD">
              <w:rPr>
                <w:sz w:val="24"/>
                <w:szCs w:val="24"/>
              </w:rPr>
              <w:t>.д</w:t>
            </w:r>
            <w:proofErr w:type="gramEnd"/>
            <w:r w:rsidRPr="00352CFD">
              <w:rPr>
                <w:sz w:val="24"/>
                <w:szCs w:val="24"/>
              </w:rPr>
              <w:t>иректора по УВР, Соц.педагог воспитатель</w:t>
            </w:r>
          </w:p>
        </w:tc>
      </w:tr>
      <w:tr w:rsidR="0075187E" w:rsidRPr="00352CFD" w:rsidTr="00067C5C">
        <w:trPr>
          <w:trHeight w:val="417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75187E" w:rsidP="00352CFD">
            <w:pPr>
              <w:pStyle w:val="TableParagraph"/>
              <w:numPr>
                <w:ilvl w:val="0"/>
                <w:numId w:val="44"/>
              </w:numPr>
              <w:spacing w:line="27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3" w:lineRule="exact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Рассмотрение персональных дел студентов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3" w:lineRule="exact"/>
              <w:ind w:left="380" w:right="357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февраль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3" w:lineRule="exact"/>
              <w:ind w:left="104" w:right="66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</w:t>
            </w:r>
            <w:proofErr w:type="gramStart"/>
            <w:r w:rsidRPr="00352CFD">
              <w:rPr>
                <w:sz w:val="24"/>
                <w:szCs w:val="24"/>
              </w:rPr>
              <w:t>.д</w:t>
            </w:r>
            <w:proofErr w:type="gramEnd"/>
            <w:r w:rsidRPr="00352CFD">
              <w:rPr>
                <w:sz w:val="24"/>
                <w:szCs w:val="24"/>
              </w:rPr>
              <w:t>иректора по УВР, Соц.педагог</w:t>
            </w:r>
          </w:p>
        </w:tc>
      </w:tr>
      <w:tr w:rsidR="0075187E" w:rsidRPr="00352CFD" w:rsidTr="00067C5C">
        <w:trPr>
          <w:trHeight w:val="953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75187E" w:rsidP="00352CFD">
            <w:pPr>
              <w:pStyle w:val="TableParagraph"/>
              <w:numPr>
                <w:ilvl w:val="0"/>
                <w:numId w:val="44"/>
              </w:numPr>
              <w:spacing w:line="270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tabs>
                <w:tab w:val="left" w:pos="1698"/>
                <w:tab w:val="left" w:pos="2252"/>
                <w:tab w:val="left" w:pos="3508"/>
                <w:tab w:val="left" w:pos="3957"/>
              </w:tabs>
              <w:spacing w:line="276" w:lineRule="auto"/>
              <w:ind w:left="117" w:right="88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 xml:space="preserve">Анализ педагогической работы с </w:t>
            </w:r>
            <w:proofErr w:type="gramStart"/>
            <w:r w:rsidRPr="00352CFD">
              <w:rPr>
                <w:sz w:val="24"/>
                <w:szCs w:val="24"/>
              </w:rPr>
              <w:t>обучающими</w:t>
            </w:r>
            <w:proofErr w:type="gramEnd"/>
            <w:r w:rsidRPr="00352CFD">
              <w:rPr>
                <w:sz w:val="24"/>
                <w:szCs w:val="24"/>
              </w:rPr>
              <w:t>, состоящими</w:t>
            </w:r>
            <w:r w:rsidR="00AF5833" w:rsidRPr="00352CFD">
              <w:rPr>
                <w:sz w:val="24"/>
                <w:szCs w:val="24"/>
              </w:rPr>
              <w:t xml:space="preserve"> </w:t>
            </w:r>
            <w:r w:rsidRPr="00352CFD">
              <w:rPr>
                <w:sz w:val="24"/>
                <w:szCs w:val="24"/>
              </w:rPr>
              <w:t>на</w:t>
            </w:r>
            <w:r w:rsidRPr="00352CFD">
              <w:rPr>
                <w:sz w:val="24"/>
                <w:szCs w:val="24"/>
              </w:rPr>
              <w:tab/>
              <w:t>контроле</w:t>
            </w:r>
            <w:r w:rsidR="00AF5833" w:rsidRPr="00352CFD">
              <w:rPr>
                <w:sz w:val="24"/>
                <w:szCs w:val="24"/>
              </w:rPr>
              <w:t xml:space="preserve"> </w:t>
            </w:r>
            <w:r w:rsidRPr="00352CFD">
              <w:rPr>
                <w:sz w:val="24"/>
                <w:szCs w:val="24"/>
              </w:rPr>
              <w:t>и</w:t>
            </w:r>
            <w:r w:rsidR="00AF5833" w:rsidRPr="00352CFD">
              <w:rPr>
                <w:sz w:val="24"/>
                <w:szCs w:val="24"/>
              </w:rPr>
              <w:t xml:space="preserve"> </w:t>
            </w:r>
            <w:r w:rsidRPr="00352CFD">
              <w:rPr>
                <w:sz w:val="24"/>
                <w:szCs w:val="24"/>
              </w:rPr>
              <w:t>имеющими</w:t>
            </w:r>
          </w:p>
          <w:p w:rsidR="0075187E" w:rsidRPr="00352CFD" w:rsidRDefault="004F550B" w:rsidP="00AF5833">
            <w:pPr>
              <w:pStyle w:val="TableParagraph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 xml:space="preserve">задолженности по </w:t>
            </w:r>
            <w:r w:rsidR="00AF5833" w:rsidRPr="00352CFD">
              <w:rPr>
                <w:sz w:val="24"/>
                <w:szCs w:val="24"/>
              </w:rPr>
              <w:t>дисциплинам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0" w:lineRule="exact"/>
              <w:ind w:left="379" w:right="357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апрель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833" w:rsidRPr="00352CFD" w:rsidRDefault="00AF5833" w:rsidP="00AF5833">
            <w:pPr>
              <w:pStyle w:val="TableParagraph"/>
              <w:spacing w:line="273" w:lineRule="exact"/>
              <w:ind w:left="104" w:right="66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Кураторы</w:t>
            </w:r>
          </w:p>
          <w:p w:rsidR="0075187E" w:rsidRPr="00352CFD" w:rsidRDefault="00AF5833" w:rsidP="00AF5833">
            <w:pPr>
              <w:pStyle w:val="TableParagraph"/>
              <w:ind w:left="192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Зам. директора по УВР</w:t>
            </w:r>
          </w:p>
        </w:tc>
      </w:tr>
      <w:tr w:rsidR="0075187E" w:rsidRPr="00352CFD" w:rsidTr="00067C5C">
        <w:trPr>
          <w:trHeight w:val="635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75187E" w:rsidP="00352CFD">
            <w:pPr>
              <w:pStyle w:val="TableParagraph"/>
              <w:numPr>
                <w:ilvl w:val="0"/>
                <w:numId w:val="44"/>
              </w:numPr>
              <w:spacing w:line="270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tabs>
                <w:tab w:val="left" w:pos="1738"/>
                <w:tab w:val="left" w:pos="2729"/>
                <w:tab w:val="left" w:pos="4033"/>
              </w:tabs>
              <w:spacing w:line="270" w:lineRule="exact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Организация</w:t>
            </w:r>
            <w:r w:rsidRPr="00352CFD">
              <w:rPr>
                <w:sz w:val="24"/>
                <w:szCs w:val="24"/>
              </w:rPr>
              <w:tab/>
              <w:t>летней</w:t>
            </w:r>
            <w:r w:rsidRPr="00352CFD">
              <w:rPr>
                <w:sz w:val="24"/>
                <w:szCs w:val="24"/>
              </w:rPr>
              <w:tab/>
              <w:t>занятости</w:t>
            </w:r>
            <w:r w:rsidRPr="00352CFD">
              <w:rPr>
                <w:sz w:val="24"/>
                <w:szCs w:val="24"/>
              </w:rPr>
              <w:tab/>
              <w:t>студентов,</w:t>
            </w:r>
          </w:p>
          <w:p w:rsidR="0075187E" w:rsidRPr="00352CFD" w:rsidRDefault="004F550B" w:rsidP="00067C5C">
            <w:pPr>
              <w:pStyle w:val="TableParagraph"/>
              <w:spacing w:before="41"/>
              <w:ind w:left="117"/>
              <w:rPr>
                <w:sz w:val="24"/>
                <w:szCs w:val="24"/>
              </w:rPr>
            </w:pPr>
            <w:proofErr w:type="gramStart"/>
            <w:r w:rsidRPr="00352CFD">
              <w:rPr>
                <w:sz w:val="24"/>
                <w:szCs w:val="24"/>
              </w:rPr>
              <w:t>состоящих</w:t>
            </w:r>
            <w:proofErr w:type="gramEnd"/>
            <w:r w:rsidRPr="00352CFD">
              <w:rPr>
                <w:sz w:val="24"/>
                <w:szCs w:val="24"/>
              </w:rPr>
              <w:t xml:space="preserve"> на контроле</w:t>
            </w:r>
            <w:r w:rsidR="00067C5C" w:rsidRPr="00352CFD">
              <w:rPr>
                <w:sz w:val="24"/>
                <w:szCs w:val="24"/>
              </w:rPr>
              <w:t xml:space="preserve"> в ПДН и КДН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0" w:lineRule="exact"/>
              <w:ind w:left="379" w:right="357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апрель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833" w:rsidRPr="00352CFD" w:rsidRDefault="00AF5833" w:rsidP="00AF5833">
            <w:pPr>
              <w:pStyle w:val="TableParagraph"/>
              <w:spacing w:line="273" w:lineRule="exact"/>
              <w:ind w:left="104" w:right="66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Кураторы</w:t>
            </w:r>
          </w:p>
          <w:p w:rsidR="0075187E" w:rsidRPr="00352CFD" w:rsidRDefault="00AF5833" w:rsidP="00AF5833">
            <w:pPr>
              <w:pStyle w:val="TableParagraph"/>
              <w:spacing w:before="41"/>
              <w:ind w:left="104" w:right="67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Зам. директора по УВР</w:t>
            </w:r>
          </w:p>
        </w:tc>
      </w:tr>
      <w:tr w:rsidR="0075187E" w:rsidRPr="00352CFD" w:rsidTr="00067C5C">
        <w:trPr>
          <w:trHeight w:val="692"/>
        </w:trPr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</w:tcPr>
          <w:p w:rsidR="0075187E" w:rsidRPr="00352CFD" w:rsidRDefault="0075187E" w:rsidP="00352CFD">
            <w:pPr>
              <w:pStyle w:val="TableParagraph"/>
              <w:numPr>
                <w:ilvl w:val="0"/>
                <w:numId w:val="44"/>
              </w:numPr>
              <w:spacing w:line="270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187E" w:rsidRPr="00352CFD" w:rsidRDefault="004F550B" w:rsidP="00067C5C">
            <w:pPr>
              <w:pStyle w:val="TableParagraph"/>
              <w:spacing w:line="276" w:lineRule="auto"/>
              <w:ind w:left="11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Об итогах работы Совета за 202</w:t>
            </w:r>
            <w:r w:rsidR="00067C5C" w:rsidRPr="00352CFD">
              <w:rPr>
                <w:sz w:val="24"/>
                <w:szCs w:val="24"/>
              </w:rPr>
              <w:t>4</w:t>
            </w:r>
            <w:r w:rsidRPr="00352CFD">
              <w:rPr>
                <w:sz w:val="24"/>
                <w:szCs w:val="24"/>
              </w:rPr>
              <w:t>/202</w:t>
            </w:r>
            <w:r w:rsidR="00067C5C" w:rsidRPr="00352CFD">
              <w:rPr>
                <w:sz w:val="24"/>
                <w:szCs w:val="24"/>
              </w:rPr>
              <w:t>5</w:t>
            </w:r>
            <w:r w:rsidRPr="00352CFD">
              <w:rPr>
                <w:sz w:val="24"/>
                <w:szCs w:val="24"/>
              </w:rPr>
              <w:t>уч. год. Планирование работы на 202</w:t>
            </w:r>
            <w:r w:rsidR="00067C5C" w:rsidRPr="00352CFD">
              <w:rPr>
                <w:sz w:val="24"/>
                <w:szCs w:val="24"/>
              </w:rPr>
              <w:t>5</w:t>
            </w:r>
            <w:r w:rsidRPr="00352CFD">
              <w:rPr>
                <w:sz w:val="24"/>
                <w:szCs w:val="24"/>
              </w:rPr>
              <w:t>/202</w:t>
            </w:r>
            <w:r w:rsidR="00067C5C" w:rsidRPr="00352CFD">
              <w:rPr>
                <w:sz w:val="24"/>
                <w:szCs w:val="24"/>
              </w:rPr>
              <w:t>6</w:t>
            </w:r>
            <w:r w:rsidRPr="00352CF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line="270" w:lineRule="exact"/>
              <w:ind w:left="382" w:right="354"/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июнь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</w:tcBorders>
          </w:tcPr>
          <w:p w:rsidR="0075187E" w:rsidRPr="00352CFD" w:rsidRDefault="004F550B" w:rsidP="00AF5833">
            <w:pPr>
              <w:jc w:val="center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</w:t>
            </w:r>
            <w:proofErr w:type="gramStart"/>
            <w:r w:rsidRPr="00352CFD">
              <w:rPr>
                <w:sz w:val="24"/>
                <w:szCs w:val="24"/>
              </w:rPr>
              <w:t>.д</w:t>
            </w:r>
            <w:proofErr w:type="gramEnd"/>
            <w:r w:rsidRPr="00352CFD">
              <w:rPr>
                <w:sz w:val="24"/>
                <w:szCs w:val="24"/>
              </w:rPr>
              <w:t>иректора по УВР, Соц.педагог</w:t>
            </w:r>
          </w:p>
        </w:tc>
      </w:tr>
    </w:tbl>
    <w:p w:rsidR="0075187E" w:rsidRPr="00F97731" w:rsidRDefault="0075187E">
      <w:pPr>
        <w:spacing w:line="270" w:lineRule="exact"/>
        <w:jc w:val="center"/>
        <w:rPr>
          <w:sz w:val="24"/>
        </w:rPr>
        <w:sectPr w:rsidR="0075187E" w:rsidRPr="00F97731">
          <w:pgSz w:w="11910" w:h="16840"/>
          <w:pgMar w:top="1040" w:right="320" w:bottom="1080" w:left="720" w:header="0" w:footer="884" w:gutter="0"/>
          <w:cols w:space="720"/>
        </w:sectPr>
      </w:pPr>
    </w:p>
    <w:p w:rsidR="0075187E" w:rsidRPr="00F97731" w:rsidRDefault="004F550B">
      <w:pPr>
        <w:pStyle w:val="a5"/>
        <w:jc w:val="center"/>
        <w:rPr>
          <w:rFonts w:ascii="Times New Roman" w:hAnsi="Times New Roman" w:cs="Times New Roman"/>
        </w:rPr>
      </w:pPr>
      <w:bookmarkStart w:id="19" w:name="_bookmark18"/>
      <w:bookmarkEnd w:id="19"/>
      <w:r w:rsidRPr="00F97731">
        <w:rPr>
          <w:rFonts w:ascii="Times New Roman" w:hAnsi="Times New Roman" w:cs="Times New Roman"/>
        </w:rPr>
        <w:lastRenderedPageBreak/>
        <w:t>План мероприятий по адаптации студентов</w:t>
      </w:r>
    </w:p>
    <w:p w:rsidR="0075187E" w:rsidRPr="00F97731" w:rsidRDefault="004F550B">
      <w:pPr>
        <w:pStyle w:val="a5"/>
        <w:jc w:val="center"/>
        <w:rPr>
          <w:rFonts w:ascii="Times New Roman" w:hAnsi="Times New Roman" w:cs="Times New Roman"/>
        </w:rPr>
      </w:pPr>
      <w:r w:rsidRPr="00F97731">
        <w:rPr>
          <w:rFonts w:ascii="Times New Roman" w:hAnsi="Times New Roman" w:cs="Times New Roman"/>
        </w:rPr>
        <w:t xml:space="preserve"> первого года обучения в колледже</w:t>
      </w:r>
    </w:p>
    <w:p w:rsidR="0075187E" w:rsidRPr="00F97731" w:rsidRDefault="0075187E">
      <w:pPr>
        <w:pStyle w:val="a5"/>
        <w:jc w:val="center"/>
        <w:rPr>
          <w:rFonts w:ascii="Times New Roman" w:hAnsi="Times New Roman" w:cs="Times New Roman"/>
        </w:rPr>
      </w:pPr>
    </w:p>
    <w:tbl>
      <w:tblPr>
        <w:tblW w:w="106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6315"/>
        <w:gridCol w:w="1620"/>
        <w:gridCol w:w="2147"/>
      </w:tblGrid>
      <w:tr w:rsidR="0075187E" w:rsidRPr="00352CFD">
        <w:trPr>
          <w:trHeight w:val="635"/>
        </w:trPr>
        <w:tc>
          <w:tcPr>
            <w:tcW w:w="585" w:type="dxa"/>
          </w:tcPr>
          <w:p w:rsidR="0075187E" w:rsidRPr="00352CFD" w:rsidRDefault="004F550B">
            <w:pPr>
              <w:pStyle w:val="TableParagraph"/>
              <w:spacing w:before="1"/>
              <w:ind w:left="177"/>
              <w:jc w:val="both"/>
              <w:rPr>
                <w:b/>
                <w:sz w:val="24"/>
                <w:szCs w:val="24"/>
              </w:rPr>
            </w:pPr>
            <w:r w:rsidRPr="00352CFD">
              <w:rPr>
                <w:b/>
                <w:sz w:val="24"/>
                <w:szCs w:val="24"/>
              </w:rPr>
              <w:t>№</w:t>
            </w:r>
          </w:p>
          <w:p w:rsidR="0075187E" w:rsidRPr="00352CFD" w:rsidRDefault="004F550B">
            <w:pPr>
              <w:pStyle w:val="TableParagraph"/>
              <w:spacing w:before="41"/>
              <w:ind w:left="124"/>
              <w:jc w:val="both"/>
              <w:rPr>
                <w:b/>
                <w:sz w:val="24"/>
                <w:szCs w:val="24"/>
              </w:rPr>
            </w:pPr>
            <w:proofErr w:type="gramStart"/>
            <w:r w:rsidRPr="00352CFD">
              <w:rPr>
                <w:b/>
                <w:sz w:val="24"/>
                <w:szCs w:val="24"/>
              </w:rPr>
              <w:t>п</w:t>
            </w:r>
            <w:proofErr w:type="gramEnd"/>
            <w:r w:rsidRPr="00352CF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315" w:type="dxa"/>
          </w:tcPr>
          <w:p w:rsidR="0075187E" w:rsidRPr="00352CFD" w:rsidRDefault="004F550B">
            <w:pPr>
              <w:pStyle w:val="TableParagraph"/>
              <w:spacing w:before="159"/>
              <w:ind w:left="2103" w:right="2073"/>
              <w:jc w:val="both"/>
              <w:rPr>
                <w:b/>
                <w:sz w:val="24"/>
                <w:szCs w:val="24"/>
              </w:rPr>
            </w:pPr>
            <w:r w:rsidRPr="00352CF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20" w:type="dxa"/>
          </w:tcPr>
          <w:p w:rsidR="0075187E" w:rsidRPr="00352CFD" w:rsidRDefault="004F550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52CFD">
              <w:rPr>
                <w:b/>
                <w:sz w:val="24"/>
                <w:szCs w:val="24"/>
              </w:rPr>
              <w:t>Сроки</w:t>
            </w:r>
          </w:p>
          <w:p w:rsidR="0075187E" w:rsidRPr="00352CFD" w:rsidRDefault="004F550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52CFD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2147" w:type="dxa"/>
          </w:tcPr>
          <w:p w:rsidR="0075187E" w:rsidRPr="00352CFD" w:rsidRDefault="004F550B">
            <w:pPr>
              <w:pStyle w:val="TableParagraph"/>
              <w:spacing w:before="159"/>
              <w:ind w:left="268"/>
              <w:jc w:val="both"/>
              <w:rPr>
                <w:b/>
                <w:sz w:val="24"/>
                <w:szCs w:val="24"/>
              </w:rPr>
            </w:pPr>
            <w:r w:rsidRPr="00352CF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5187E" w:rsidRPr="00352CFD">
        <w:trPr>
          <w:trHeight w:val="654"/>
        </w:trPr>
        <w:tc>
          <w:tcPr>
            <w:tcW w:w="585" w:type="dxa"/>
            <w:tcBorders>
              <w:bottom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before="161"/>
              <w:ind w:right="97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1.</w:t>
            </w:r>
          </w:p>
        </w:tc>
        <w:tc>
          <w:tcPr>
            <w:tcW w:w="6315" w:type="dxa"/>
            <w:tcBorders>
              <w:bottom w:val="single" w:sz="4" w:space="0" w:color="000000"/>
            </w:tcBorders>
          </w:tcPr>
          <w:p w:rsidR="0075187E" w:rsidRPr="00352CFD" w:rsidRDefault="004F550B" w:rsidP="001B4C35">
            <w:pPr>
              <w:pStyle w:val="TableParagraph"/>
              <w:spacing w:before="161"/>
              <w:ind w:left="10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День знаний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:rsidR="0075187E" w:rsidRPr="00352CFD" w:rsidRDefault="004F550B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1 сентября</w:t>
            </w:r>
          </w:p>
        </w:tc>
        <w:tc>
          <w:tcPr>
            <w:tcW w:w="2147" w:type="dxa"/>
            <w:tcBorders>
              <w:bottom w:val="single" w:sz="4" w:space="0" w:color="000000"/>
            </w:tcBorders>
          </w:tcPr>
          <w:p w:rsidR="0075187E" w:rsidRPr="00352CFD" w:rsidRDefault="004F550B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 xml:space="preserve">Кураторы </w:t>
            </w:r>
          </w:p>
        </w:tc>
      </w:tr>
      <w:tr w:rsidR="0075187E" w:rsidRPr="00352CFD">
        <w:trPr>
          <w:trHeight w:val="824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75187E">
            <w:pPr>
              <w:pStyle w:val="TableParagraph"/>
              <w:spacing w:before="5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4F550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2.</w:t>
            </w:r>
          </w:p>
        </w:tc>
        <w:tc>
          <w:tcPr>
            <w:tcW w:w="631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4F550B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Встреча с администрацией колледжа. Знакомство с руководителями и требованиями образовательного процесса.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4F550B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3 сентября</w:t>
            </w:r>
          </w:p>
        </w:tc>
        <w:tc>
          <w:tcPr>
            <w:tcW w:w="2147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4F550B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Администрация колледжа</w:t>
            </w:r>
          </w:p>
        </w:tc>
      </w:tr>
      <w:tr w:rsidR="0075187E" w:rsidRPr="00352CFD">
        <w:trPr>
          <w:trHeight w:val="90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7518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75187E">
            <w:pPr>
              <w:pStyle w:val="TableParagraph"/>
              <w:spacing w:before="4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4F550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3.</w:t>
            </w:r>
          </w:p>
        </w:tc>
        <w:tc>
          <w:tcPr>
            <w:tcW w:w="631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4F550B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Собеседование с детьми-сиротами и лицами из их числа об условиях организации их обучения, проживания в общежитии, бесплатного питания, социальной защиты (льгот)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4F550B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2-6 сентября</w:t>
            </w:r>
          </w:p>
        </w:tc>
        <w:tc>
          <w:tcPr>
            <w:tcW w:w="2147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4F550B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Социальный педагог</w:t>
            </w:r>
          </w:p>
        </w:tc>
      </w:tr>
      <w:tr w:rsidR="0075187E" w:rsidRPr="00352CFD">
        <w:trPr>
          <w:trHeight w:val="635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4F550B">
            <w:pPr>
              <w:pStyle w:val="TableParagraph"/>
              <w:spacing w:before="155"/>
              <w:ind w:right="97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4.</w:t>
            </w:r>
          </w:p>
        </w:tc>
        <w:tc>
          <w:tcPr>
            <w:tcW w:w="631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4F550B" w:rsidP="001B4C35">
            <w:pPr>
              <w:pStyle w:val="TableParagraph"/>
              <w:ind w:left="10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Анкетирование студентов:</w:t>
            </w:r>
          </w:p>
          <w:p w:rsidR="0075187E" w:rsidRPr="00352CFD" w:rsidRDefault="004F550B" w:rsidP="001B4C35">
            <w:pPr>
              <w:pStyle w:val="TableParagraph"/>
              <w:tabs>
                <w:tab w:val="left" w:pos="580"/>
                <w:tab w:val="left" w:pos="581"/>
                <w:tab w:val="left" w:pos="2762"/>
                <w:tab w:val="left" w:pos="4444"/>
              </w:tabs>
              <w:ind w:left="10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-</w:t>
            </w:r>
            <w:r w:rsidR="007A6323">
              <w:rPr>
                <w:sz w:val="24"/>
                <w:szCs w:val="24"/>
              </w:rPr>
              <w:t xml:space="preserve"> </w:t>
            </w:r>
            <w:r w:rsidRPr="00352CFD">
              <w:rPr>
                <w:sz w:val="24"/>
                <w:szCs w:val="24"/>
              </w:rPr>
              <w:t>«Познавательные</w:t>
            </w:r>
            <w:r w:rsidRPr="00352CFD">
              <w:rPr>
                <w:sz w:val="24"/>
                <w:szCs w:val="24"/>
              </w:rPr>
              <w:tab/>
              <w:t>потребности</w:t>
            </w:r>
            <w:r w:rsidRPr="00352CFD">
              <w:rPr>
                <w:sz w:val="24"/>
                <w:szCs w:val="24"/>
              </w:rPr>
              <w:tab/>
              <w:t>студентов»,</w:t>
            </w:r>
          </w:p>
          <w:p w:rsidR="0075187E" w:rsidRPr="00352CFD" w:rsidRDefault="004F550B" w:rsidP="001B4C35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«Предпочтение подростков в сфере КТД»</w:t>
            </w:r>
          </w:p>
          <w:p w:rsidR="0075187E" w:rsidRPr="00352CFD" w:rsidRDefault="004F550B" w:rsidP="001B4C35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left="247" w:hanging="140"/>
              <w:rPr>
                <w:b/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Занятость студентов</w:t>
            </w:r>
          </w:p>
          <w:p w:rsidR="0075187E" w:rsidRPr="00352CFD" w:rsidRDefault="004F550B" w:rsidP="001B4C35">
            <w:pPr>
              <w:pStyle w:val="TableParagraph"/>
              <w:numPr>
                <w:ilvl w:val="0"/>
                <w:numId w:val="24"/>
              </w:numPr>
              <w:tabs>
                <w:tab w:val="left" w:pos="260"/>
              </w:tabs>
              <w:ind w:right="81" w:firstLine="0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Изучение особенностей поведения и черт характера личности студента.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4F550B" w:rsidP="001B4C35">
            <w:pPr>
              <w:pStyle w:val="TableParagraph"/>
              <w:numPr>
                <w:ilvl w:val="0"/>
                <w:numId w:val="25"/>
              </w:numPr>
              <w:ind w:left="0"/>
              <w:rPr>
                <w:b/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я неделя сентября</w:t>
            </w:r>
          </w:p>
          <w:p w:rsidR="0075187E" w:rsidRPr="00352CFD" w:rsidRDefault="004F550B" w:rsidP="001B4C35">
            <w:pPr>
              <w:pStyle w:val="TableParagraph"/>
              <w:numPr>
                <w:ilvl w:val="0"/>
                <w:numId w:val="25"/>
              </w:numPr>
              <w:ind w:left="0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 xml:space="preserve">я неделя сентября </w:t>
            </w:r>
          </w:p>
          <w:p w:rsidR="0075187E" w:rsidRPr="00352CFD" w:rsidRDefault="004F550B" w:rsidP="001B4C35">
            <w:pPr>
              <w:pStyle w:val="TableParagraph"/>
              <w:numPr>
                <w:ilvl w:val="0"/>
                <w:numId w:val="25"/>
              </w:numPr>
              <w:ind w:left="0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я неделя ноября</w:t>
            </w:r>
          </w:p>
        </w:tc>
        <w:tc>
          <w:tcPr>
            <w:tcW w:w="2147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1B4C35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В</w:t>
            </w:r>
            <w:r w:rsidR="004F550B" w:rsidRPr="00352CFD">
              <w:rPr>
                <w:sz w:val="24"/>
                <w:szCs w:val="24"/>
              </w:rPr>
              <w:t>оспитатель</w:t>
            </w:r>
            <w:r w:rsidRPr="00352CFD">
              <w:rPr>
                <w:sz w:val="24"/>
                <w:szCs w:val="24"/>
              </w:rPr>
              <w:t xml:space="preserve"> </w:t>
            </w:r>
          </w:p>
          <w:p w:rsidR="0075187E" w:rsidRPr="00352CFD" w:rsidRDefault="001B4C35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К</w:t>
            </w:r>
            <w:r w:rsidR="004F550B" w:rsidRPr="00352CFD">
              <w:rPr>
                <w:sz w:val="24"/>
                <w:szCs w:val="24"/>
              </w:rPr>
              <w:t>ураторы</w:t>
            </w:r>
            <w:r w:rsidRPr="00352CFD">
              <w:rPr>
                <w:sz w:val="24"/>
                <w:szCs w:val="24"/>
              </w:rPr>
              <w:t xml:space="preserve"> </w:t>
            </w:r>
          </w:p>
          <w:p w:rsidR="0075187E" w:rsidRPr="00352CFD" w:rsidRDefault="001B4C35" w:rsidP="002F090D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</w:t>
            </w:r>
            <w:r w:rsidR="004F550B" w:rsidRPr="00352CFD">
              <w:rPr>
                <w:sz w:val="24"/>
                <w:szCs w:val="24"/>
              </w:rPr>
              <w:t>оциальный</w:t>
            </w:r>
            <w:r w:rsidRPr="00352CFD">
              <w:rPr>
                <w:sz w:val="24"/>
                <w:szCs w:val="24"/>
              </w:rPr>
              <w:t xml:space="preserve"> </w:t>
            </w:r>
            <w:r w:rsidR="004F550B" w:rsidRPr="00352CFD">
              <w:rPr>
                <w:sz w:val="24"/>
                <w:szCs w:val="24"/>
              </w:rPr>
              <w:t xml:space="preserve"> педагог</w:t>
            </w:r>
          </w:p>
        </w:tc>
      </w:tr>
      <w:tr w:rsidR="0075187E" w:rsidRPr="00352CFD">
        <w:trPr>
          <w:trHeight w:val="680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75187E">
            <w:pPr>
              <w:pStyle w:val="TableParagraph"/>
              <w:spacing w:before="10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4F550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5.</w:t>
            </w:r>
          </w:p>
        </w:tc>
        <w:tc>
          <w:tcPr>
            <w:tcW w:w="631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4F550B" w:rsidP="001B4C35">
            <w:pPr>
              <w:pStyle w:val="TableParagraph"/>
              <w:tabs>
                <w:tab w:val="left" w:pos="260"/>
              </w:tabs>
              <w:ind w:left="107" w:right="81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Еженедельные линейки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4F550B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Каждую среду</w:t>
            </w:r>
          </w:p>
        </w:tc>
        <w:tc>
          <w:tcPr>
            <w:tcW w:w="2147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4F550B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75187E" w:rsidRPr="00352CFD">
        <w:trPr>
          <w:trHeight w:val="1627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7518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7518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75187E">
            <w:pPr>
              <w:pStyle w:val="TableParagraph"/>
              <w:spacing w:before="4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4F550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6.</w:t>
            </w:r>
          </w:p>
        </w:tc>
        <w:tc>
          <w:tcPr>
            <w:tcW w:w="6315" w:type="dxa"/>
            <w:tcBorders>
              <w:top w:val="single" w:sz="4" w:space="0" w:color="000000"/>
              <w:bottom w:val="single" w:sz="4" w:space="0" w:color="000000"/>
            </w:tcBorders>
          </w:tcPr>
          <w:p w:rsidR="001B4C35" w:rsidRPr="00352CFD" w:rsidRDefault="004F550B" w:rsidP="001B4C3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День правовых знаний (организационное собрание студентов, проживающих в общежитии) «О соблюдении норм и правил проживания в общежитии»</w:t>
            </w:r>
          </w:p>
          <w:p w:rsidR="0075187E" w:rsidRPr="00352CFD" w:rsidRDefault="004F550B" w:rsidP="001B4C3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:нормативно-правовое обеспечение:</w:t>
            </w:r>
            <w:r w:rsidR="001B4C35" w:rsidRPr="00352CFD">
              <w:rPr>
                <w:sz w:val="24"/>
                <w:szCs w:val="24"/>
              </w:rPr>
              <w:t xml:space="preserve"> </w:t>
            </w:r>
            <w:r w:rsidRPr="00352CFD">
              <w:rPr>
                <w:sz w:val="24"/>
                <w:szCs w:val="24"/>
              </w:rPr>
              <w:t xml:space="preserve">Положение о студенческом </w:t>
            </w:r>
            <w:r w:rsidR="001B4C35" w:rsidRPr="00352CFD">
              <w:rPr>
                <w:sz w:val="24"/>
                <w:szCs w:val="24"/>
              </w:rPr>
              <w:t xml:space="preserve">общежитии Правила проживания для </w:t>
            </w:r>
            <w:proofErr w:type="gramStart"/>
            <w:r w:rsidR="001B4C35" w:rsidRPr="00352CFD">
              <w:rPr>
                <w:sz w:val="24"/>
                <w:szCs w:val="24"/>
              </w:rPr>
              <w:t>обучающихся</w:t>
            </w:r>
            <w:proofErr w:type="gramEnd"/>
            <w:r w:rsidR="001B4C35" w:rsidRPr="00352CFD">
              <w:rPr>
                <w:sz w:val="24"/>
                <w:szCs w:val="24"/>
              </w:rPr>
              <w:t xml:space="preserve"> в общежитии ГАПОУ «</w:t>
            </w:r>
            <w:proofErr w:type="spellStart"/>
            <w:r w:rsidR="001B4C35" w:rsidRPr="00352CFD">
              <w:rPr>
                <w:sz w:val="24"/>
                <w:szCs w:val="24"/>
              </w:rPr>
              <w:t>Бавлинский</w:t>
            </w:r>
            <w:proofErr w:type="spellEnd"/>
            <w:r w:rsidR="001B4C35" w:rsidRPr="00352CFD">
              <w:rPr>
                <w:sz w:val="24"/>
                <w:szCs w:val="24"/>
              </w:rPr>
              <w:t xml:space="preserve"> агарный колледж»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75187E" w:rsidP="001B4C35">
            <w:pPr>
              <w:pStyle w:val="TableParagraph"/>
              <w:rPr>
                <w:b/>
                <w:sz w:val="24"/>
                <w:szCs w:val="24"/>
              </w:rPr>
            </w:pPr>
          </w:p>
          <w:p w:rsidR="0075187E" w:rsidRPr="00352CFD" w:rsidRDefault="0075187E" w:rsidP="001B4C35">
            <w:pPr>
              <w:pStyle w:val="TableParagraph"/>
              <w:rPr>
                <w:b/>
                <w:sz w:val="24"/>
                <w:szCs w:val="24"/>
              </w:rPr>
            </w:pPr>
          </w:p>
          <w:p w:rsidR="0075187E" w:rsidRPr="00352CFD" w:rsidRDefault="004F550B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5 сентября</w:t>
            </w:r>
          </w:p>
        </w:tc>
        <w:tc>
          <w:tcPr>
            <w:tcW w:w="2147" w:type="dxa"/>
            <w:tcBorders>
              <w:top w:val="single" w:sz="4" w:space="0" w:color="000000"/>
              <w:bottom w:val="single" w:sz="4" w:space="0" w:color="000000"/>
            </w:tcBorders>
          </w:tcPr>
          <w:p w:rsidR="001B4C35" w:rsidRPr="00352CFD" w:rsidRDefault="001B4C35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В</w:t>
            </w:r>
            <w:r w:rsidR="004F550B" w:rsidRPr="00352CFD">
              <w:rPr>
                <w:sz w:val="24"/>
                <w:szCs w:val="24"/>
              </w:rPr>
              <w:t>оспитатель</w:t>
            </w:r>
            <w:r w:rsidRPr="00352CFD">
              <w:rPr>
                <w:sz w:val="24"/>
                <w:szCs w:val="24"/>
              </w:rPr>
              <w:t xml:space="preserve"> </w:t>
            </w:r>
            <w:r w:rsidR="004F550B" w:rsidRPr="00352CFD">
              <w:rPr>
                <w:sz w:val="24"/>
                <w:szCs w:val="24"/>
              </w:rPr>
              <w:t xml:space="preserve"> администрация</w:t>
            </w:r>
            <w:r w:rsidRPr="00352CFD">
              <w:rPr>
                <w:sz w:val="24"/>
                <w:szCs w:val="24"/>
              </w:rPr>
              <w:t xml:space="preserve">   </w:t>
            </w:r>
            <w:r w:rsidR="004F550B" w:rsidRPr="00352CFD">
              <w:rPr>
                <w:sz w:val="24"/>
                <w:szCs w:val="24"/>
              </w:rPr>
              <w:t xml:space="preserve"> </w:t>
            </w:r>
          </w:p>
          <w:p w:rsidR="0075187E" w:rsidRPr="00352CFD" w:rsidRDefault="004F550B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(с</w:t>
            </w:r>
            <w:r w:rsidR="001B4C35" w:rsidRPr="00352CFD">
              <w:rPr>
                <w:sz w:val="24"/>
                <w:szCs w:val="24"/>
              </w:rPr>
              <w:t xml:space="preserve"> </w:t>
            </w:r>
            <w:r w:rsidRPr="00352CFD">
              <w:rPr>
                <w:sz w:val="24"/>
                <w:szCs w:val="24"/>
              </w:rPr>
              <w:t>участием инспектора ПДН)</w:t>
            </w:r>
          </w:p>
        </w:tc>
      </w:tr>
      <w:tr w:rsidR="0075187E" w:rsidRPr="00352CFD">
        <w:trPr>
          <w:trHeight w:val="90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7518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7518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7518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7518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7518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4F550B">
            <w:pPr>
              <w:pStyle w:val="TableParagraph"/>
              <w:spacing w:before="184"/>
              <w:ind w:right="97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7.</w:t>
            </w:r>
          </w:p>
        </w:tc>
        <w:tc>
          <w:tcPr>
            <w:tcW w:w="631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4F550B" w:rsidP="001B4C35">
            <w:pPr>
              <w:pStyle w:val="TableParagraph"/>
              <w:tabs>
                <w:tab w:val="left" w:pos="2410"/>
                <w:tab w:val="left" w:pos="3333"/>
              </w:tabs>
              <w:spacing w:before="92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Ознакомление</w:t>
            </w:r>
            <w:r w:rsidR="001B4C35" w:rsidRPr="00352CFD">
              <w:rPr>
                <w:sz w:val="24"/>
                <w:szCs w:val="24"/>
              </w:rPr>
              <w:t xml:space="preserve"> </w:t>
            </w:r>
            <w:r w:rsidRPr="00352CFD">
              <w:rPr>
                <w:sz w:val="24"/>
                <w:szCs w:val="24"/>
              </w:rPr>
              <w:t>с</w:t>
            </w:r>
            <w:r w:rsidR="001B4C35" w:rsidRPr="00352CFD">
              <w:rPr>
                <w:sz w:val="24"/>
                <w:szCs w:val="24"/>
              </w:rPr>
              <w:t xml:space="preserve"> </w:t>
            </w:r>
            <w:r w:rsidRPr="00352CFD">
              <w:rPr>
                <w:spacing w:val="-1"/>
                <w:sz w:val="24"/>
                <w:szCs w:val="24"/>
              </w:rPr>
              <w:t xml:space="preserve">нормативно-правовым </w:t>
            </w:r>
            <w:r w:rsidRPr="00352CFD">
              <w:rPr>
                <w:sz w:val="24"/>
                <w:szCs w:val="24"/>
              </w:rPr>
              <w:t>обеспечением:</w:t>
            </w:r>
          </w:p>
          <w:p w:rsidR="0075187E" w:rsidRPr="00352CFD" w:rsidRDefault="004F550B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- Устав колледжа, положение о работе Актива студенческого самоуправления, Совета по профилактике асоциальных явлений; Положение о порядке применения и снятии мер дисциплинарного взыскания, Положение о порядке назначения и выплаты государственной академической стипендии, иных форм материальной поддержки студентам в рамках тематических классных часов, индивидуальных и групповых бесед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7518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352CFD">
            <w:pPr>
              <w:pStyle w:val="TableParagraph"/>
              <w:spacing w:line="276" w:lineRule="auto"/>
              <w:ind w:right="377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</w:t>
            </w:r>
            <w:r w:rsidR="004F550B" w:rsidRPr="00352CFD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 xml:space="preserve"> </w:t>
            </w:r>
            <w:r w:rsidR="004F550B" w:rsidRPr="00352CFD">
              <w:rPr>
                <w:sz w:val="24"/>
                <w:szCs w:val="24"/>
              </w:rPr>
              <w:t>- ноябрь</w:t>
            </w:r>
          </w:p>
        </w:tc>
        <w:tc>
          <w:tcPr>
            <w:tcW w:w="2147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352CFD" w:rsidRDefault="001B4C35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 xml:space="preserve">Кураторы </w:t>
            </w:r>
            <w:r w:rsidR="004F550B" w:rsidRPr="00352CFD">
              <w:rPr>
                <w:sz w:val="24"/>
                <w:szCs w:val="24"/>
              </w:rPr>
              <w:t xml:space="preserve"> </w:t>
            </w:r>
            <w:r w:rsidRPr="00352CFD">
              <w:rPr>
                <w:sz w:val="24"/>
                <w:szCs w:val="24"/>
              </w:rPr>
              <w:t xml:space="preserve"> </w:t>
            </w:r>
            <w:r w:rsidR="004F550B" w:rsidRPr="00352CFD">
              <w:rPr>
                <w:sz w:val="24"/>
                <w:szCs w:val="24"/>
              </w:rPr>
              <w:t xml:space="preserve"> </w:t>
            </w:r>
            <w:r w:rsidRPr="00352CFD">
              <w:rPr>
                <w:sz w:val="24"/>
                <w:szCs w:val="24"/>
              </w:rPr>
              <w:t>С</w:t>
            </w:r>
            <w:r w:rsidR="004F550B" w:rsidRPr="00352CFD">
              <w:rPr>
                <w:sz w:val="24"/>
                <w:szCs w:val="24"/>
              </w:rPr>
              <w:t>оциальный</w:t>
            </w:r>
            <w:r w:rsidRPr="00352CFD">
              <w:rPr>
                <w:sz w:val="24"/>
                <w:szCs w:val="24"/>
              </w:rPr>
              <w:t xml:space="preserve"> </w:t>
            </w:r>
            <w:r w:rsidR="004F550B" w:rsidRPr="00352CFD">
              <w:rPr>
                <w:sz w:val="24"/>
                <w:szCs w:val="24"/>
              </w:rPr>
              <w:t xml:space="preserve"> педагог</w:t>
            </w:r>
          </w:p>
        </w:tc>
      </w:tr>
      <w:tr w:rsidR="0075187E" w:rsidRPr="00352C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1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7518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4F550B">
            <w:pPr>
              <w:pStyle w:val="TableParagraph"/>
              <w:spacing w:before="164"/>
              <w:ind w:left="126" w:right="20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8.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4F550B" w:rsidP="001B4C35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Собрание студентов, проживающих в общежитии:</w:t>
            </w:r>
          </w:p>
          <w:p w:rsidR="0075187E" w:rsidRPr="00352CFD" w:rsidRDefault="004F550B" w:rsidP="001B4C35">
            <w:pPr>
              <w:pStyle w:val="TableParagraph"/>
              <w:tabs>
                <w:tab w:val="left" w:pos="1264"/>
                <w:tab w:val="left" w:pos="3024"/>
                <w:tab w:val="left" w:pos="3960"/>
                <w:tab w:val="left" w:pos="5416"/>
              </w:tabs>
              <w:ind w:left="107" w:right="75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-выборы</w:t>
            </w:r>
            <w:r w:rsidRPr="00352CFD">
              <w:rPr>
                <w:sz w:val="24"/>
                <w:szCs w:val="24"/>
              </w:rPr>
              <w:tab/>
              <w:t>студенческого</w:t>
            </w:r>
            <w:r w:rsidRPr="00352CFD">
              <w:rPr>
                <w:sz w:val="24"/>
                <w:szCs w:val="24"/>
              </w:rPr>
              <w:tab/>
              <w:t>совета</w:t>
            </w:r>
            <w:r w:rsidRPr="00352CFD">
              <w:rPr>
                <w:sz w:val="24"/>
                <w:szCs w:val="24"/>
              </w:rPr>
              <w:tab/>
              <w:t>общежития</w:t>
            </w:r>
            <w:r w:rsidRPr="00352CFD">
              <w:rPr>
                <w:sz w:val="24"/>
                <w:szCs w:val="24"/>
              </w:rPr>
              <w:tab/>
              <w:t>на 202</w:t>
            </w:r>
            <w:r w:rsidR="001B4C35" w:rsidRPr="00352CFD">
              <w:rPr>
                <w:sz w:val="24"/>
                <w:szCs w:val="24"/>
              </w:rPr>
              <w:t>4</w:t>
            </w:r>
            <w:r w:rsidRPr="00352CFD">
              <w:rPr>
                <w:sz w:val="24"/>
                <w:szCs w:val="24"/>
              </w:rPr>
              <w:t>/202</w:t>
            </w:r>
            <w:r w:rsidR="001B4C35" w:rsidRPr="00352CFD">
              <w:rPr>
                <w:sz w:val="24"/>
                <w:szCs w:val="24"/>
              </w:rPr>
              <w:t>5</w:t>
            </w:r>
            <w:r w:rsidRPr="00352CFD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620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352CFD">
            <w:pPr>
              <w:pStyle w:val="TableParagraph"/>
              <w:spacing w:line="265" w:lineRule="exact"/>
              <w:ind w:right="198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</w:t>
            </w:r>
            <w:r w:rsidR="004F550B" w:rsidRPr="00352CFD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1B4C35" w:rsidP="001B4C35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75187E" w:rsidRPr="00352C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75187E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4F550B">
            <w:pPr>
              <w:pStyle w:val="TableParagraph"/>
              <w:ind w:left="126" w:right="20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9.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4F550B">
            <w:pPr>
              <w:pStyle w:val="TableParagraph"/>
              <w:spacing w:line="262" w:lineRule="exact"/>
              <w:ind w:left="107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Заседания Совета общежития</w:t>
            </w:r>
          </w:p>
        </w:tc>
        <w:tc>
          <w:tcPr>
            <w:tcW w:w="1620" w:type="dxa"/>
            <w:tcBorders>
              <w:left w:val="single" w:sz="12" w:space="0" w:color="000000"/>
              <w:right w:val="single" w:sz="12" w:space="0" w:color="000000"/>
            </w:tcBorders>
          </w:tcPr>
          <w:p w:rsidR="001B4C35" w:rsidRPr="00352CFD" w:rsidRDefault="004F550B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1 раз</w:t>
            </w:r>
            <w:r w:rsidR="001B4C35" w:rsidRPr="00352CFD">
              <w:rPr>
                <w:sz w:val="24"/>
                <w:szCs w:val="24"/>
              </w:rPr>
              <w:t xml:space="preserve"> </w:t>
            </w:r>
            <w:r w:rsidRPr="00352CFD">
              <w:rPr>
                <w:sz w:val="24"/>
                <w:szCs w:val="24"/>
              </w:rPr>
              <w:t xml:space="preserve">в 2 месяца, </w:t>
            </w:r>
          </w:p>
          <w:p w:rsidR="0075187E" w:rsidRPr="00352CFD" w:rsidRDefault="001B4C35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П</w:t>
            </w:r>
            <w:r w:rsidR="004F550B" w:rsidRPr="00352CFD">
              <w:rPr>
                <w:sz w:val="24"/>
                <w:szCs w:val="24"/>
              </w:rPr>
              <w:t>о</w:t>
            </w:r>
            <w:r w:rsidRPr="00352CFD">
              <w:rPr>
                <w:sz w:val="24"/>
                <w:szCs w:val="24"/>
              </w:rPr>
              <w:t xml:space="preserve"> </w:t>
            </w:r>
            <w:r w:rsidR="004F550B" w:rsidRPr="00352CFD">
              <w:rPr>
                <w:sz w:val="24"/>
                <w:szCs w:val="24"/>
              </w:rPr>
              <w:t>мере  необходимости</w:t>
            </w:r>
          </w:p>
        </w:tc>
        <w:tc>
          <w:tcPr>
            <w:tcW w:w="214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1B4C35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Ч</w:t>
            </w:r>
            <w:r w:rsidR="004F550B" w:rsidRPr="00352CFD">
              <w:rPr>
                <w:sz w:val="24"/>
                <w:szCs w:val="24"/>
              </w:rPr>
              <w:t>лены</w:t>
            </w:r>
            <w:r w:rsidRPr="00352CFD">
              <w:rPr>
                <w:sz w:val="24"/>
                <w:szCs w:val="24"/>
              </w:rPr>
              <w:t xml:space="preserve"> </w:t>
            </w:r>
            <w:r w:rsidR="004F550B" w:rsidRPr="00352CFD">
              <w:rPr>
                <w:sz w:val="24"/>
                <w:szCs w:val="24"/>
              </w:rPr>
              <w:t xml:space="preserve"> Совета общежития</w:t>
            </w:r>
          </w:p>
          <w:p w:rsidR="001B4C35" w:rsidRPr="00352CFD" w:rsidRDefault="001B4C35" w:rsidP="001B4C35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 xml:space="preserve">Воспитатель </w:t>
            </w:r>
          </w:p>
        </w:tc>
      </w:tr>
      <w:tr w:rsidR="0075187E" w:rsidRPr="00352C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08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4F550B">
            <w:pPr>
              <w:pStyle w:val="TableParagraph"/>
              <w:ind w:left="126" w:right="20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10.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4F550B">
            <w:pPr>
              <w:pStyle w:val="TableParagraph"/>
              <w:spacing w:line="262" w:lineRule="exact"/>
              <w:ind w:left="107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Выборы в Актив студенческого самоуправления</w:t>
            </w:r>
          </w:p>
        </w:tc>
        <w:tc>
          <w:tcPr>
            <w:tcW w:w="1620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352CFD" w:rsidP="001B4C35">
            <w:pPr>
              <w:pStyle w:val="TableParagraph"/>
              <w:spacing w:line="262" w:lineRule="exact"/>
              <w:ind w:right="198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</w:t>
            </w:r>
            <w:r w:rsidR="004F550B" w:rsidRPr="00352CFD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1B4C35" w:rsidP="001B4C35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 xml:space="preserve">Кураторы </w:t>
            </w:r>
            <w:r w:rsidR="004F550B" w:rsidRPr="00352CFD">
              <w:rPr>
                <w:sz w:val="24"/>
                <w:szCs w:val="24"/>
              </w:rPr>
              <w:t xml:space="preserve"> Зам</w:t>
            </w:r>
            <w:proofErr w:type="gramStart"/>
            <w:r w:rsidR="004F550B" w:rsidRPr="00352CFD">
              <w:rPr>
                <w:sz w:val="24"/>
                <w:szCs w:val="24"/>
              </w:rPr>
              <w:t>.д</w:t>
            </w:r>
            <w:proofErr w:type="gramEnd"/>
            <w:r w:rsidR="004F550B" w:rsidRPr="00352CFD">
              <w:rPr>
                <w:sz w:val="24"/>
                <w:szCs w:val="24"/>
              </w:rPr>
              <w:t xml:space="preserve">иректора по УВР, </w:t>
            </w:r>
            <w:r w:rsidRPr="00352CFD">
              <w:rPr>
                <w:sz w:val="24"/>
                <w:szCs w:val="24"/>
              </w:rPr>
              <w:t>советник по ВР</w:t>
            </w:r>
          </w:p>
        </w:tc>
      </w:tr>
      <w:tr w:rsidR="0075187E" w:rsidRPr="00352C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4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75187E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4F550B">
            <w:pPr>
              <w:pStyle w:val="TableParagraph"/>
              <w:ind w:left="126" w:right="20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11.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4F550B">
            <w:pPr>
              <w:pStyle w:val="TableParagraph"/>
              <w:spacing w:line="262" w:lineRule="exact"/>
              <w:ind w:left="107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Заседания Актива студенческого самоуправления</w:t>
            </w:r>
          </w:p>
        </w:tc>
        <w:tc>
          <w:tcPr>
            <w:tcW w:w="1620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4F550B">
            <w:pPr>
              <w:pStyle w:val="TableParagraph"/>
              <w:spacing w:line="262" w:lineRule="exact"/>
              <w:ind w:right="202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1 раз в месяц</w:t>
            </w:r>
          </w:p>
        </w:tc>
        <w:tc>
          <w:tcPr>
            <w:tcW w:w="214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4F550B" w:rsidP="002F090D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 xml:space="preserve">Актив </w:t>
            </w:r>
            <w:r w:rsidR="002F090D" w:rsidRPr="00352CFD">
              <w:rPr>
                <w:sz w:val="24"/>
                <w:szCs w:val="24"/>
              </w:rPr>
              <w:t xml:space="preserve">совета </w:t>
            </w:r>
            <w:proofErr w:type="gramStart"/>
            <w:r w:rsidR="002F090D" w:rsidRPr="00352CFD">
              <w:rPr>
                <w:sz w:val="24"/>
                <w:szCs w:val="24"/>
              </w:rPr>
              <w:t>обучающихся</w:t>
            </w:r>
            <w:proofErr w:type="gramEnd"/>
          </w:p>
          <w:p w:rsidR="0075187E" w:rsidRPr="00352CFD" w:rsidRDefault="004F550B" w:rsidP="002F090D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</w:t>
            </w:r>
            <w:proofErr w:type="gramStart"/>
            <w:r w:rsidRPr="00352CFD">
              <w:rPr>
                <w:sz w:val="24"/>
                <w:szCs w:val="24"/>
              </w:rPr>
              <w:t>.д</w:t>
            </w:r>
            <w:proofErr w:type="gramEnd"/>
            <w:r w:rsidRPr="00352CFD">
              <w:rPr>
                <w:sz w:val="24"/>
                <w:szCs w:val="24"/>
              </w:rPr>
              <w:t>иректора по УВР</w:t>
            </w:r>
          </w:p>
        </w:tc>
      </w:tr>
      <w:tr w:rsidR="0075187E" w:rsidRPr="00352C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3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7518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352CFD" w:rsidRDefault="004F550B">
            <w:pPr>
              <w:pStyle w:val="TableParagraph"/>
              <w:ind w:left="126" w:right="20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12.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4F550B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Беседы о правилах личной гигиены и профилактики заболеваний</w:t>
            </w:r>
          </w:p>
          <w:p w:rsidR="0075187E" w:rsidRPr="00352CFD" w:rsidRDefault="0075187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352CFD">
            <w:pPr>
              <w:pStyle w:val="TableParagraph"/>
              <w:ind w:right="376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</w:t>
            </w:r>
            <w:r w:rsidR="004F550B" w:rsidRPr="00352CFD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 xml:space="preserve"> </w:t>
            </w:r>
            <w:r w:rsidR="004F550B" w:rsidRPr="00352CFD">
              <w:rPr>
                <w:sz w:val="24"/>
                <w:szCs w:val="24"/>
              </w:rPr>
              <w:t>- октябрь</w:t>
            </w:r>
          </w:p>
        </w:tc>
        <w:tc>
          <w:tcPr>
            <w:tcW w:w="214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352CFD" w:rsidRDefault="002F090D" w:rsidP="002F090D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В</w:t>
            </w:r>
            <w:r w:rsidR="004F550B" w:rsidRPr="00352CFD">
              <w:rPr>
                <w:sz w:val="24"/>
                <w:szCs w:val="24"/>
              </w:rPr>
              <w:t>оспитатель</w:t>
            </w:r>
            <w:r w:rsidRPr="00352CFD">
              <w:rPr>
                <w:sz w:val="24"/>
                <w:szCs w:val="24"/>
              </w:rPr>
              <w:t xml:space="preserve"> </w:t>
            </w:r>
            <w:r w:rsidR="004F550B" w:rsidRPr="00352CFD">
              <w:rPr>
                <w:sz w:val="24"/>
                <w:szCs w:val="24"/>
              </w:rPr>
              <w:t xml:space="preserve"> </w:t>
            </w:r>
          </w:p>
        </w:tc>
      </w:tr>
      <w:tr w:rsidR="002F090D" w:rsidRPr="00352C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67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2F090D" w:rsidRPr="00352CFD" w:rsidRDefault="002F090D">
            <w:pPr>
              <w:pStyle w:val="TableParagraph"/>
              <w:spacing w:before="1"/>
              <w:ind w:left="126" w:right="20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13.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 w:rsidP="00A2665E">
            <w:pPr>
              <w:pStyle w:val="TableParagraph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Изучение личных дел студентов, условий жизни студентов; социального паспорта группы, листа занятости студентов.</w:t>
            </w:r>
          </w:p>
        </w:tc>
        <w:tc>
          <w:tcPr>
            <w:tcW w:w="1620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352CFD" w:rsidP="00A2665E">
            <w:pPr>
              <w:pStyle w:val="TableParagraph"/>
              <w:spacing w:before="1"/>
              <w:ind w:right="197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Д</w:t>
            </w:r>
            <w:r w:rsidR="002F090D" w:rsidRPr="00352CF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2F090D" w:rsidRPr="00352CFD">
              <w:rPr>
                <w:sz w:val="24"/>
                <w:szCs w:val="24"/>
              </w:rPr>
              <w:t xml:space="preserve"> 1 октября</w:t>
            </w:r>
          </w:p>
        </w:tc>
        <w:tc>
          <w:tcPr>
            <w:tcW w:w="2147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 w:rsidP="00A2665E">
            <w:pPr>
              <w:pStyle w:val="TableParagrap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 xml:space="preserve">Кураторы </w:t>
            </w:r>
          </w:p>
        </w:tc>
      </w:tr>
      <w:tr w:rsidR="002F090D" w:rsidRPr="00352C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4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>
            <w:pPr>
              <w:pStyle w:val="TableParagraph"/>
              <w:spacing w:before="5"/>
              <w:jc w:val="both"/>
              <w:rPr>
                <w:b/>
                <w:sz w:val="24"/>
                <w:szCs w:val="24"/>
              </w:rPr>
            </w:pPr>
          </w:p>
          <w:p w:rsidR="002F090D" w:rsidRPr="00352CFD" w:rsidRDefault="002F090D">
            <w:pPr>
              <w:pStyle w:val="TableParagraph"/>
              <w:spacing w:before="1"/>
              <w:ind w:left="126" w:right="20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14.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 w:rsidP="00A2665E">
            <w:pPr>
              <w:pStyle w:val="TableParagraph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Организация работы по профилактике негативных проявлений в молодёжной среде: создание базы данных о студентах, требующих особого педагогического контроля; индивидуальные беседы по вопросам нравственности, организации режима дня, досуга; контроль свободного времяпровождения студента, его занятости; посещение места проживания, знакомство с семьей</w:t>
            </w:r>
          </w:p>
        </w:tc>
        <w:tc>
          <w:tcPr>
            <w:tcW w:w="1620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 w:rsidP="00A2665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2F090D" w:rsidRPr="00352CFD" w:rsidRDefault="00352CFD" w:rsidP="00A2665E">
            <w:pPr>
              <w:pStyle w:val="TableParagraph"/>
              <w:spacing w:line="278" w:lineRule="auto"/>
              <w:ind w:right="376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</w:t>
            </w:r>
            <w:r w:rsidR="002F090D" w:rsidRPr="00352CFD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 xml:space="preserve"> </w:t>
            </w:r>
            <w:r w:rsidR="002F090D" w:rsidRPr="00352CFD">
              <w:rPr>
                <w:sz w:val="24"/>
                <w:szCs w:val="24"/>
              </w:rPr>
              <w:t>- октябрь</w:t>
            </w:r>
          </w:p>
        </w:tc>
        <w:tc>
          <w:tcPr>
            <w:tcW w:w="2147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 w:rsidP="00A2665E">
            <w:pPr>
              <w:pStyle w:val="TableParagraph"/>
              <w:rPr>
                <w:b/>
                <w:sz w:val="24"/>
                <w:szCs w:val="24"/>
              </w:rPr>
            </w:pPr>
          </w:p>
          <w:p w:rsidR="002F090D" w:rsidRPr="00352CFD" w:rsidRDefault="002F090D" w:rsidP="00A2665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Социальный</w:t>
            </w:r>
          </w:p>
          <w:p w:rsidR="002F090D" w:rsidRPr="00352CFD" w:rsidRDefault="002F090D" w:rsidP="00A2665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 xml:space="preserve"> педагог</w:t>
            </w:r>
          </w:p>
        </w:tc>
      </w:tr>
      <w:tr w:rsidR="002F090D" w:rsidRPr="00352CFD" w:rsidTr="002F09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6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2F090D" w:rsidRPr="00352CFD" w:rsidRDefault="002F090D">
            <w:pPr>
              <w:pStyle w:val="TableParagraph"/>
              <w:spacing w:before="4"/>
              <w:jc w:val="both"/>
              <w:rPr>
                <w:b/>
                <w:sz w:val="24"/>
                <w:szCs w:val="24"/>
              </w:rPr>
            </w:pPr>
          </w:p>
          <w:p w:rsidR="002F090D" w:rsidRPr="00352CFD" w:rsidRDefault="002F090D" w:rsidP="002F090D">
            <w:pPr>
              <w:pStyle w:val="TableParagraph"/>
              <w:ind w:left="126" w:right="20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15.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 w:rsidP="00A2665E">
            <w:pPr>
              <w:pStyle w:val="TableParagraph"/>
              <w:tabs>
                <w:tab w:val="left" w:pos="2422"/>
                <w:tab w:val="left" w:pos="4361"/>
              </w:tabs>
              <w:spacing w:before="113" w:line="276" w:lineRule="auto"/>
              <w:ind w:left="107" w:right="75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Родительское собрание</w:t>
            </w:r>
            <w:r w:rsidRPr="00352CFD">
              <w:rPr>
                <w:b/>
                <w:sz w:val="24"/>
                <w:szCs w:val="24"/>
              </w:rPr>
              <w:t xml:space="preserve">: </w:t>
            </w:r>
            <w:r w:rsidRPr="00352CFD">
              <w:rPr>
                <w:sz w:val="24"/>
                <w:szCs w:val="24"/>
              </w:rPr>
              <w:t>особенности образовательного процесса в колледже, вопросы адаптации к новым условиям жизни, советы и рекомендации по оказанию помощи детям в обучении</w:t>
            </w:r>
          </w:p>
        </w:tc>
        <w:tc>
          <w:tcPr>
            <w:tcW w:w="1620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 w:rsidP="00A2665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2F090D" w:rsidRPr="00352CFD" w:rsidRDefault="00352CFD" w:rsidP="00A2665E">
            <w:pPr>
              <w:pStyle w:val="TableParagraph"/>
              <w:ind w:right="433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</w:t>
            </w:r>
            <w:r w:rsidR="002F090D" w:rsidRPr="00352CFD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 w:rsidP="00A2665E">
            <w:pPr>
              <w:pStyle w:val="TableParagraph"/>
              <w:ind w:right="8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 xml:space="preserve">Администрация </w:t>
            </w:r>
          </w:p>
          <w:p w:rsidR="002F090D" w:rsidRPr="00352CFD" w:rsidRDefault="002F090D" w:rsidP="00A2665E">
            <w:pPr>
              <w:pStyle w:val="TableParagraph"/>
              <w:ind w:right="8"/>
              <w:jc w:val="both"/>
              <w:rPr>
                <w:sz w:val="24"/>
                <w:szCs w:val="24"/>
              </w:rPr>
            </w:pPr>
          </w:p>
        </w:tc>
      </w:tr>
      <w:tr w:rsidR="002F090D" w:rsidRPr="00352C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7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>
            <w:pPr>
              <w:pStyle w:val="TableParagraph"/>
              <w:spacing w:before="8"/>
              <w:jc w:val="both"/>
              <w:rPr>
                <w:b/>
                <w:sz w:val="24"/>
                <w:szCs w:val="24"/>
              </w:rPr>
            </w:pPr>
          </w:p>
          <w:p w:rsidR="002F090D" w:rsidRPr="00352CFD" w:rsidRDefault="002F090D" w:rsidP="002F090D">
            <w:pPr>
              <w:pStyle w:val="TableParagraph"/>
              <w:ind w:left="126" w:right="20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16.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 w:rsidP="002F090D">
            <w:pPr>
              <w:pStyle w:val="TableParagraph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Систематический контроль и мониторинг:</w:t>
            </w:r>
          </w:p>
          <w:p w:rsidR="002F090D" w:rsidRPr="00352CFD" w:rsidRDefault="002F090D" w:rsidP="002F090D">
            <w:pPr>
              <w:pStyle w:val="TableParagraph"/>
              <w:tabs>
                <w:tab w:val="left" w:pos="248"/>
              </w:tabs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посещения занятий, опозданий, посещения мероприятий</w:t>
            </w:r>
          </w:p>
        </w:tc>
        <w:tc>
          <w:tcPr>
            <w:tcW w:w="1620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 w:rsidP="00352CFD">
            <w:pPr>
              <w:pStyle w:val="TableParagraph"/>
              <w:ind w:right="433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В течени</w:t>
            </w:r>
            <w:r w:rsidR="00352CFD">
              <w:rPr>
                <w:sz w:val="24"/>
                <w:szCs w:val="24"/>
              </w:rPr>
              <w:t>е</w:t>
            </w:r>
            <w:r w:rsidRPr="00352CF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47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 w:rsidP="00A2665E">
            <w:pPr>
              <w:pStyle w:val="TableParagraph"/>
              <w:spacing w:line="276" w:lineRule="auto"/>
              <w:ind w:right="8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Зам</w:t>
            </w:r>
            <w:proofErr w:type="gramStart"/>
            <w:r w:rsidRPr="00352CFD">
              <w:rPr>
                <w:sz w:val="24"/>
                <w:szCs w:val="24"/>
              </w:rPr>
              <w:t>.д</w:t>
            </w:r>
            <w:proofErr w:type="gramEnd"/>
            <w:r w:rsidRPr="00352CFD">
              <w:rPr>
                <w:sz w:val="24"/>
                <w:szCs w:val="24"/>
              </w:rPr>
              <w:t>иректора по УВР</w:t>
            </w:r>
          </w:p>
          <w:p w:rsidR="002F090D" w:rsidRPr="00352CFD" w:rsidRDefault="002F090D" w:rsidP="00A2665E">
            <w:pPr>
              <w:pStyle w:val="TableParagraph"/>
              <w:spacing w:line="276" w:lineRule="auto"/>
              <w:ind w:right="8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 xml:space="preserve">Кураторы </w:t>
            </w:r>
          </w:p>
        </w:tc>
      </w:tr>
      <w:tr w:rsidR="002F090D" w:rsidRPr="00352CFD" w:rsidTr="002F09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>
            <w:pPr>
              <w:pStyle w:val="TableParagraph"/>
              <w:spacing w:before="11"/>
              <w:jc w:val="both"/>
              <w:rPr>
                <w:b/>
                <w:sz w:val="24"/>
                <w:szCs w:val="24"/>
              </w:rPr>
            </w:pPr>
          </w:p>
          <w:p w:rsidR="002F090D" w:rsidRPr="00352CFD" w:rsidRDefault="002F090D" w:rsidP="002F090D">
            <w:pPr>
              <w:pStyle w:val="TableParagraph"/>
              <w:ind w:left="126" w:right="20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17.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 w:rsidP="002F090D">
            <w:pPr>
              <w:pStyle w:val="TableParagraph"/>
              <w:tabs>
                <w:tab w:val="left" w:pos="2422"/>
                <w:tab w:val="left" w:pos="4361"/>
              </w:tabs>
              <w:spacing w:before="113" w:line="276" w:lineRule="auto"/>
              <w:ind w:left="107" w:right="75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352CFD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620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 w:rsidP="00352CFD">
            <w:pPr>
              <w:pStyle w:val="TableParagraph"/>
              <w:ind w:right="433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В течени</w:t>
            </w:r>
            <w:r w:rsidR="00352CFD">
              <w:rPr>
                <w:sz w:val="24"/>
                <w:szCs w:val="24"/>
              </w:rPr>
              <w:t>е</w:t>
            </w:r>
            <w:r w:rsidRPr="00352CF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47" w:type="dxa"/>
            <w:tcBorders>
              <w:left w:val="single" w:sz="12" w:space="0" w:color="000000"/>
              <w:right w:val="single" w:sz="12" w:space="0" w:color="000000"/>
            </w:tcBorders>
          </w:tcPr>
          <w:p w:rsidR="002F090D" w:rsidRPr="00352CFD" w:rsidRDefault="002F090D" w:rsidP="002F090D">
            <w:pPr>
              <w:pStyle w:val="TableParagraph"/>
              <w:spacing w:line="276" w:lineRule="auto"/>
              <w:ind w:right="8"/>
              <w:jc w:val="both"/>
              <w:rPr>
                <w:sz w:val="24"/>
                <w:szCs w:val="24"/>
              </w:rPr>
            </w:pPr>
            <w:r w:rsidRPr="00352CFD">
              <w:rPr>
                <w:sz w:val="24"/>
                <w:szCs w:val="24"/>
              </w:rPr>
              <w:t>Кураторы</w:t>
            </w:r>
          </w:p>
        </w:tc>
      </w:tr>
    </w:tbl>
    <w:p w:rsidR="0075187E" w:rsidRPr="00F97731" w:rsidRDefault="0075187E">
      <w:pPr>
        <w:spacing w:line="276" w:lineRule="auto"/>
        <w:rPr>
          <w:sz w:val="24"/>
        </w:rPr>
        <w:sectPr w:rsidR="0075187E" w:rsidRPr="00F97731">
          <w:pgSz w:w="11910" w:h="16840"/>
          <w:pgMar w:top="900" w:right="320" w:bottom="1080" w:left="720" w:header="0" w:footer="884" w:gutter="0"/>
          <w:cols w:space="720"/>
        </w:sectPr>
      </w:pPr>
    </w:p>
    <w:p w:rsidR="0075187E" w:rsidRPr="00F97731" w:rsidRDefault="004F550B" w:rsidP="00A2665E">
      <w:pPr>
        <w:pStyle w:val="a5"/>
        <w:jc w:val="center"/>
        <w:rPr>
          <w:rFonts w:ascii="Times New Roman" w:hAnsi="Times New Roman" w:cs="Times New Roman"/>
        </w:rPr>
      </w:pPr>
      <w:bookmarkStart w:id="20" w:name="_bookmark19"/>
      <w:bookmarkEnd w:id="20"/>
      <w:r w:rsidRPr="00F97731">
        <w:rPr>
          <w:rFonts w:ascii="Times New Roman" w:hAnsi="Times New Roman" w:cs="Times New Roman"/>
        </w:rPr>
        <w:lastRenderedPageBreak/>
        <w:t>План организации и проведения военно-патриотической работы</w:t>
      </w:r>
    </w:p>
    <w:p w:rsidR="0075187E" w:rsidRPr="00F97731" w:rsidRDefault="0075187E" w:rsidP="00A2665E">
      <w:pPr>
        <w:pStyle w:val="a5"/>
        <w:jc w:val="center"/>
        <w:rPr>
          <w:rFonts w:ascii="Times New Roman" w:hAnsi="Times New Roman" w:cs="Times New Roman"/>
        </w:rPr>
      </w:pPr>
    </w:p>
    <w:tbl>
      <w:tblPr>
        <w:tblW w:w="10565" w:type="dxa"/>
        <w:tblInd w:w="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6067"/>
        <w:gridCol w:w="1561"/>
        <w:gridCol w:w="2266"/>
      </w:tblGrid>
      <w:tr w:rsidR="0075187E" w:rsidRPr="00F97731" w:rsidTr="002F090D">
        <w:trPr>
          <w:trHeight w:val="561"/>
        </w:trPr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3" w:line="280" w:lineRule="exact"/>
              <w:ind w:left="109" w:right="74" w:firstLine="50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 xml:space="preserve">№ </w:t>
            </w:r>
            <w:proofErr w:type="gramStart"/>
            <w:r w:rsidRPr="00F97731">
              <w:rPr>
                <w:b/>
                <w:sz w:val="24"/>
              </w:rPr>
              <w:t>п</w:t>
            </w:r>
            <w:proofErr w:type="gramEnd"/>
            <w:r w:rsidRPr="00F97731">
              <w:rPr>
                <w:b/>
                <w:sz w:val="24"/>
              </w:rPr>
              <w:t>/п</w:t>
            </w:r>
          </w:p>
        </w:tc>
        <w:tc>
          <w:tcPr>
            <w:tcW w:w="6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73" w:lineRule="exact"/>
              <w:ind w:left="2137" w:right="2108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Мероприятия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3" w:line="280" w:lineRule="exact"/>
              <w:ind w:left="143" w:right="99" w:firstLine="290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Сроки исполнения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before="3"/>
              <w:ind w:right="291"/>
              <w:jc w:val="right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Ответственные</w:t>
            </w:r>
          </w:p>
        </w:tc>
      </w:tr>
      <w:tr w:rsidR="00A2665E" w:rsidRPr="00F97731" w:rsidTr="00A2665E">
        <w:trPr>
          <w:trHeight w:val="278"/>
        </w:trPr>
        <w:tc>
          <w:tcPr>
            <w:tcW w:w="1056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A2665E" w:rsidRPr="00F97731" w:rsidRDefault="00A2665E">
            <w:pPr>
              <w:pStyle w:val="TableParagraph"/>
              <w:spacing w:before="2" w:line="257" w:lineRule="exact"/>
              <w:ind w:left="454" w:right="480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Общие мероприятия</w:t>
            </w:r>
          </w:p>
          <w:p w:rsidR="00A2665E" w:rsidRPr="00F97731" w:rsidRDefault="00A2665E">
            <w:pPr>
              <w:pStyle w:val="TableParagraph"/>
              <w:spacing w:before="2" w:line="257" w:lineRule="exact"/>
              <w:ind w:left="454" w:right="480"/>
              <w:jc w:val="center"/>
              <w:rPr>
                <w:b/>
                <w:sz w:val="24"/>
              </w:rPr>
            </w:pPr>
          </w:p>
        </w:tc>
      </w:tr>
      <w:tr w:rsidR="0075187E" w:rsidRPr="00F97731" w:rsidTr="002F090D">
        <w:trPr>
          <w:trHeight w:val="709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054B85">
            <w:pPr>
              <w:pStyle w:val="TableParagraph"/>
              <w:spacing w:line="270" w:lineRule="exact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A2665E">
            <w:pPr>
              <w:pStyle w:val="TableParagraph"/>
              <w:ind w:left="117" w:right="508"/>
              <w:rPr>
                <w:sz w:val="24"/>
              </w:rPr>
            </w:pPr>
            <w:r w:rsidRPr="00F97731">
              <w:rPr>
                <w:sz w:val="24"/>
              </w:rPr>
              <w:t>Проведение встреч с участниками и тружениками ВОВ, Героями РФ и Героями труда РФ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1A4CD3">
            <w:pPr>
              <w:pStyle w:val="TableParagraph"/>
              <w:spacing w:line="270" w:lineRule="exact"/>
              <w:ind w:left="24" w:right="1"/>
              <w:rPr>
                <w:sz w:val="24"/>
              </w:rPr>
            </w:pPr>
            <w:r w:rsidRPr="00F97731">
              <w:rPr>
                <w:sz w:val="24"/>
              </w:rPr>
              <w:t>май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A2665E" w:rsidP="00A2665E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Заместитель директора по УВР</w:t>
            </w:r>
          </w:p>
        </w:tc>
      </w:tr>
      <w:tr w:rsidR="0075187E" w:rsidRPr="00F97731" w:rsidTr="00A70E75">
        <w:trPr>
          <w:trHeight w:val="549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054B85">
            <w:pPr>
              <w:pStyle w:val="TableParagraph"/>
              <w:spacing w:line="268" w:lineRule="exact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A2665E">
            <w:pPr>
              <w:pStyle w:val="TableParagraph"/>
              <w:ind w:left="117"/>
              <w:rPr>
                <w:sz w:val="24"/>
              </w:rPr>
            </w:pPr>
            <w:r w:rsidRPr="00F97731">
              <w:rPr>
                <w:sz w:val="24"/>
              </w:rPr>
              <w:t xml:space="preserve">Участие в </w:t>
            </w:r>
            <w:proofErr w:type="spellStart"/>
            <w:r w:rsidRPr="00F97731">
              <w:rPr>
                <w:sz w:val="24"/>
              </w:rPr>
              <w:t>молодежно</w:t>
            </w:r>
            <w:proofErr w:type="spellEnd"/>
            <w:r w:rsidRPr="00F97731">
              <w:rPr>
                <w:sz w:val="24"/>
              </w:rPr>
              <w:t xml:space="preserve"> - патриотической акции</w:t>
            </w:r>
          </w:p>
          <w:p w:rsidR="0075187E" w:rsidRPr="00F97731" w:rsidRDefault="004F550B" w:rsidP="00A2665E">
            <w:pPr>
              <w:pStyle w:val="TableParagraph"/>
              <w:spacing w:before="41"/>
              <w:ind w:left="117"/>
              <w:rPr>
                <w:sz w:val="24"/>
              </w:rPr>
            </w:pPr>
            <w:r w:rsidRPr="00F97731">
              <w:rPr>
                <w:sz w:val="24"/>
              </w:rPr>
              <w:t>«Под знаменем победы»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A2665E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 течение года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A2665E" w:rsidP="00A2665E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RPr="00F97731" w:rsidTr="00A70E75">
        <w:trPr>
          <w:trHeight w:val="477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054B85">
            <w:pPr>
              <w:pStyle w:val="TableParagraph"/>
              <w:spacing w:line="270" w:lineRule="exact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A2665E">
            <w:pPr>
              <w:pStyle w:val="TableParagraph"/>
              <w:ind w:left="117" w:right="508"/>
              <w:rPr>
                <w:sz w:val="24"/>
              </w:rPr>
            </w:pPr>
            <w:r w:rsidRPr="00F97731">
              <w:rPr>
                <w:sz w:val="24"/>
              </w:rPr>
              <w:t xml:space="preserve">Участие во Всероссийской акции «Вахта Памяти»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A2665E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 течение года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A2665E" w:rsidP="00A2665E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RPr="00F97731" w:rsidTr="00A2665E">
        <w:trPr>
          <w:trHeight w:val="819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054B85">
            <w:pPr>
              <w:pStyle w:val="TableParagraph"/>
              <w:spacing w:line="271" w:lineRule="exact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A2665E">
            <w:pPr>
              <w:pStyle w:val="TableParagraph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Организация обучения студентов 3 курса начальным знаниям в области обороны и их подготовки по ОВС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A2665E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 рамках учебного процесса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A2665E" w:rsidP="00A2665E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</w:t>
            </w:r>
            <w:r w:rsidR="004F550B" w:rsidRPr="00F97731">
              <w:rPr>
                <w:iCs/>
                <w:sz w:val="24"/>
              </w:rPr>
              <w:t>реподаватель</w:t>
            </w:r>
            <w:r>
              <w:rPr>
                <w:iCs/>
                <w:sz w:val="24"/>
              </w:rPr>
              <w:t xml:space="preserve"> </w:t>
            </w:r>
            <w:r w:rsidR="004F550B" w:rsidRPr="00F97731">
              <w:rPr>
                <w:iCs/>
                <w:sz w:val="24"/>
              </w:rPr>
              <w:t xml:space="preserve"> ОБЖ</w:t>
            </w:r>
          </w:p>
        </w:tc>
      </w:tr>
      <w:tr w:rsidR="0075187E" w:rsidRPr="00F97731" w:rsidTr="00A2665E">
        <w:trPr>
          <w:trHeight w:val="830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054B85">
            <w:pPr>
              <w:pStyle w:val="TableParagraph"/>
              <w:spacing w:line="268" w:lineRule="exact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A2665E">
            <w:pPr>
              <w:pStyle w:val="TableParagraph"/>
              <w:ind w:left="117" w:right="508"/>
              <w:rPr>
                <w:sz w:val="24"/>
              </w:rPr>
            </w:pPr>
            <w:r w:rsidRPr="00F97731">
              <w:rPr>
                <w:sz w:val="24"/>
              </w:rPr>
              <w:t xml:space="preserve">Организация и проведение 5 - дневных учебных сборов в рамках обучения по основам </w:t>
            </w:r>
            <w:proofErr w:type="gramStart"/>
            <w:r w:rsidRPr="00F97731">
              <w:rPr>
                <w:sz w:val="24"/>
              </w:rPr>
              <w:t>военной</w:t>
            </w:r>
            <w:proofErr w:type="gramEnd"/>
          </w:p>
          <w:p w:rsidR="0075187E" w:rsidRPr="00F97731" w:rsidRDefault="004F550B" w:rsidP="00A2665E">
            <w:pPr>
              <w:pStyle w:val="TableParagraph"/>
              <w:ind w:left="117"/>
              <w:rPr>
                <w:sz w:val="24"/>
              </w:rPr>
            </w:pPr>
            <w:r w:rsidRPr="00F97731">
              <w:rPr>
                <w:sz w:val="24"/>
              </w:rPr>
              <w:t>службы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A2665E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последняя неделя мая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A2665E" w:rsidP="00A2665E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Преподаватель</w:t>
            </w:r>
            <w:r>
              <w:rPr>
                <w:iCs/>
                <w:sz w:val="24"/>
              </w:rPr>
              <w:t xml:space="preserve"> </w:t>
            </w:r>
            <w:r w:rsidRPr="00F97731">
              <w:rPr>
                <w:iCs/>
                <w:sz w:val="24"/>
              </w:rPr>
              <w:t xml:space="preserve"> ОБЖ</w:t>
            </w:r>
          </w:p>
        </w:tc>
      </w:tr>
      <w:tr w:rsidR="0075187E" w:rsidRPr="00F97731" w:rsidTr="002F090D">
        <w:trPr>
          <w:trHeight w:val="928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054B85">
            <w:pPr>
              <w:pStyle w:val="TableParagraph"/>
              <w:spacing w:line="268" w:lineRule="exact"/>
              <w:rPr>
                <w:sz w:val="24"/>
              </w:rPr>
            </w:pPr>
            <w:r w:rsidRPr="00F97731">
              <w:rPr>
                <w:sz w:val="24"/>
              </w:rPr>
              <w:t>6.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A2665E">
            <w:pPr>
              <w:pStyle w:val="TableParagraph"/>
              <w:ind w:left="117" w:right="88"/>
              <w:rPr>
                <w:sz w:val="24"/>
              </w:rPr>
            </w:pPr>
            <w:r w:rsidRPr="00F97731">
              <w:rPr>
                <w:sz w:val="24"/>
              </w:rPr>
              <w:t>Участие в республиканских и городских физкультурно-спортивных мероприятиях, посвященных Дню защитника Отечества, Дню Победы, иным памятным</w:t>
            </w:r>
            <w:r w:rsidR="00A70E75"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датам.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A2665E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 течение учебного года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A2665E" w:rsidP="00A2665E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Заместитель директора по УВР</w:t>
            </w:r>
          </w:p>
        </w:tc>
      </w:tr>
      <w:tr w:rsidR="0075187E" w:rsidRPr="00F97731" w:rsidTr="002F090D">
        <w:trPr>
          <w:trHeight w:val="90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054B85">
            <w:pPr>
              <w:pStyle w:val="TableParagraph"/>
              <w:spacing w:line="268" w:lineRule="exact"/>
              <w:rPr>
                <w:sz w:val="24"/>
              </w:rPr>
            </w:pPr>
            <w:r w:rsidRPr="00F97731">
              <w:rPr>
                <w:sz w:val="24"/>
              </w:rPr>
              <w:t>7.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A2665E">
            <w:pPr>
              <w:pStyle w:val="TableParagraph"/>
              <w:tabs>
                <w:tab w:val="left" w:pos="1203"/>
                <w:tab w:val="left" w:pos="1561"/>
                <w:tab w:val="left" w:pos="3249"/>
              </w:tabs>
              <w:ind w:left="117" w:right="87"/>
              <w:rPr>
                <w:sz w:val="24"/>
              </w:rPr>
            </w:pPr>
            <w:r w:rsidRPr="00F97731">
              <w:rPr>
                <w:sz w:val="24"/>
              </w:rPr>
              <w:t>Участие</w:t>
            </w:r>
            <w:r w:rsidRPr="00F97731">
              <w:rPr>
                <w:sz w:val="24"/>
              </w:rPr>
              <w:tab/>
              <w:t>в</w:t>
            </w:r>
            <w:r w:rsidRPr="00F97731">
              <w:rPr>
                <w:sz w:val="24"/>
              </w:rPr>
              <w:tab/>
              <w:t>региональном</w:t>
            </w:r>
            <w:r w:rsidRPr="00F97731">
              <w:rPr>
                <w:sz w:val="24"/>
              </w:rPr>
              <w:tab/>
            </w:r>
            <w:r w:rsidRPr="00F97731">
              <w:rPr>
                <w:spacing w:val="-1"/>
                <w:sz w:val="24"/>
              </w:rPr>
              <w:t xml:space="preserve">военно-патриотическом </w:t>
            </w:r>
            <w:r w:rsidRPr="00F97731">
              <w:rPr>
                <w:sz w:val="24"/>
              </w:rPr>
              <w:t>конкурсе</w:t>
            </w:r>
            <w:r w:rsidR="00A70E75">
              <w:rPr>
                <w:sz w:val="24"/>
              </w:rPr>
              <w:t xml:space="preserve"> «Г</w:t>
            </w:r>
            <w:r w:rsidRPr="00F97731">
              <w:rPr>
                <w:sz w:val="24"/>
              </w:rPr>
              <w:t>онка героев</w:t>
            </w:r>
            <w:r w:rsidR="00A70E75">
              <w:rPr>
                <w:sz w:val="24"/>
              </w:rPr>
              <w:t>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A2665E" w:rsidP="00A266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4F550B" w:rsidRPr="00F97731">
              <w:rPr>
                <w:sz w:val="24"/>
              </w:rPr>
              <w:t>о графику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A2665E" w:rsidP="00A2665E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Преподаватель физкультуры</w:t>
            </w:r>
          </w:p>
        </w:tc>
      </w:tr>
      <w:tr w:rsidR="00A2665E" w:rsidRPr="00F97731" w:rsidTr="00A2665E">
        <w:trPr>
          <w:trHeight w:val="433"/>
        </w:trPr>
        <w:tc>
          <w:tcPr>
            <w:tcW w:w="1056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A2665E" w:rsidRPr="00F97731" w:rsidRDefault="00A2665E">
            <w:pPr>
              <w:pStyle w:val="TableParagraph"/>
              <w:spacing w:line="275" w:lineRule="exact"/>
              <w:ind w:left="1922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Взаимодействие с отделом Военного комиссариата по г. Бавлы</w:t>
            </w:r>
          </w:p>
        </w:tc>
      </w:tr>
      <w:tr w:rsidR="0075187E" w:rsidRPr="00F97731" w:rsidTr="002F090D">
        <w:trPr>
          <w:trHeight w:val="1274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054B85">
            <w:pPr>
              <w:pStyle w:val="TableParagraph"/>
              <w:spacing w:line="268" w:lineRule="exact"/>
              <w:ind w:right="221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76" w:lineRule="auto"/>
              <w:ind w:left="117"/>
              <w:rPr>
                <w:sz w:val="24"/>
              </w:rPr>
            </w:pPr>
            <w:r w:rsidRPr="00F97731">
              <w:rPr>
                <w:sz w:val="24"/>
              </w:rPr>
              <w:t>Работа с допризывной молодёжью по организации постановки на первоначальный воинский учёт: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spacing w:line="275" w:lineRule="exact"/>
              <w:ind w:hanging="139"/>
              <w:rPr>
                <w:sz w:val="24"/>
              </w:rPr>
            </w:pPr>
            <w:r w:rsidRPr="00F97731">
              <w:rPr>
                <w:sz w:val="24"/>
              </w:rPr>
              <w:t>сбор и подготовка необходимой документации;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spacing w:before="35"/>
              <w:ind w:hanging="139"/>
              <w:rPr>
                <w:sz w:val="24"/>
              </w:rPr>
            </w:pPr>
            <w:r w:rsidRPr="00F97731">
              <w:rPr>
                <w:sz w:val="24"/>
              </w:rPr>
              <w:t>организация и проведение анкетирования.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A2665E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сентябрь- октябрь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A2665E" w:rsidP="00A2665E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Заместитель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 w:rsidRPr="00F97731" w:rsidTr="002F090D">
        <w:trPr>
          <w:trHeight w:val="614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054B85">
            <w:pPr>
              <w:pStyle w:val="TableParagraph"/>
              <w:spacing w:line="270" w:lineRule="exact"/>
              <w:ind w:right="221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spacing w:line="276" w:lineRule="auto"/>
              <w:ind w:left="117"/>
              <w:rPr>
                <w:sz w:val="24"/>
              </w:rPr>
            </w:pPr>
            <w:r w:rsidRPr="00F97731">
              <w:rPr>
                <w:sz w:val="24"/>
              </w:rPr>
              <w:t xml:space="preserve">Участие студентов 3 и 4 курсов в </w:t>
            </w:r>
            <w:proofErr w:type="spellStart"/>
            <w:r w:rsidRPr="00F97731">
              <w:rPr>
                <w:sz w:val="24"/>
              </w:rPr>
              <w:t>молодежно</w:t>
            </w:r>
            <w:proofErr w:type="spellEnd"/>
            <w:r w:rsidRPr="00F97731">
              <w:rPr>
                <w:sz w:val="24"/>
              </w:rPr>
              <w:t xml:space="preserve"> - патриотической акции «День призывника»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A2665E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октябрь, апрель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A2665E" w:rsidP="00A2665E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Заместитель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 w:rsidRPr="00F97731" w:rsidTr="002F09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05"/>
        </w:trPr>
        <w:tc>
          <w:tcPr>
            <w:tcW w:w="671" w:type="dxa"/>
            <w:tcBorders>
              <w:left w:val="single" w:sz="12" w:space="0" w:color="000000"/>
            </w:tcBorders>
          </w:tcPr>
          <w:p w:rsidR="0075187E" w:rsidRPr="00F97731" w:rsidRDefault="004F550B" w:rsidP="00054B85">
            <w:pPr>
              <w:pStyle w:val="TableParagraph"/>
              <w:spacing w:line="265" w:lineRule="exact"/>
              <w:ind w:right="221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6067" w:type="dxa"/>
          </w:tcPr>
          <w:p w:rsidR="0075187E" w:rsidRPr="00F97731" w:rsidRDefault="004F550B">
            <w:pPr>
              <w:pStyle w:val="TableParagraph"/>
              <w:spacing w:line="276" w:lineRule="auto"/>
              <w:ind w:left="117" w:right="83"/>
              <w:jc w:val="both"/>
              <w:rPr>
                <w:sz w:val="24"/>
              </w:rPr>
            </w:pPr>
            <w:r w:rsidRPr="00F97731">
              <w:rPr>
                <w:sz w:val="24"/>
              </w:rPr>
              <w:t>Организация и проведение встречи допризывников с руководством отдела ВК г. Бавлы по вопросам воинского учёта, профессионального отбора, призыва и прохождения воинской службы.</w:t>
            </w:r>
          </w:p>
        </w:tc>
        <w:tc>
          <w:tcPr>
            <w:tcW w:w="1561" w:type="dxa"/>
          </w:tcPr>
          <w:p w:rsidR="0075187E" w:rsidRPr="00F97731" w:rsidRDefault="004F550B" w:rsidP="00A2665E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январь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75187E" w:rsidRPr="00F97731" w:rsidRDefault="00A2665E" w:rsidP="00A2665E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Заместитель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054B85" w:rsidRPr="00F97731" w:rsidTr="002F09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2"/>
        </w:trPr>
        <w:tc>
          <w:tcPr>
            <w:tcW w:w="671" w:type="dxa"/>
            <w:tcBorders>
              <w:left w:val="single" w:sz="12" w:space="0" w:color="000000"/>
            </w:tcBorders>
          </w:tcPr>
          <w:p w:rsidR="00054B85" w:rsidRPr="00F97731" w:rsidRDefault="00054B85" w:rsidP="00054B85">
            <w:pPr>
              <w:pStyle w:val="TableParagraph"/>
              <w:spacing w:line="265" w:lineRule="exact"/>
              <w:ind w:right="221"/>
              <w:rPr>
                <w:sz w:val="24"/>
              </w:rPr>
            </w:pPr>
            <w:r w:rsidRPr="00F97731">
              <w:rPr>
                <w:sz w:val="24"/>
              </w:rPr>
              <w:t>4.</w:t>
            </w:r>
          </w:p>
        </w:tc>
        <w:tc>
          <w:tcPr>
            <w:tcW w:w="6067" w:type="dxa"/>
          </w:tcPr>
          <w:p w:rsidR="00054B85" w:rsidRPr="00F97731" w:rsidRDefault="00054B85" w:rsidP="00B41BBB">
            <w:pPr>
              <w:pStyle w:val="TableParagraph"/>
              <w:spacing w:line="276" w:lineRule="auto"/>
              <w:ind w:left="117" w:right="88"/>
              <w:rPr>
                <w:sz w:val="24"/>
              </w:rPr>
            </w:pPr>
            <w:r w:rsidRPr="00F97731">
              <w:rPr>
                <w:sz w:val="24"/>
              </w:rPr>
              <w:t xml:space="preserve">Участие в иных социально-патриотических мероприятиях, направленных на формирование позитивного отношения обучающихся к военной службе совместно с отделом </w:t>
            </w:r>
          </w:p>
        </w:tc>
        <w:tc>
          <w:tcPr>
            <w:tcW w:w="1561" w:type="dxa"/>
          </w:tcPr>
          <w:p w:rsidR="00054B85" w:rsidRPr="00F97731" w:rsidRDefault="00054B85" w:rsidP="00B41BBB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в течение года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054B85" w:rsidRPr="00F97731" w:rsidRDefault="00054B85" w:rsidP="00B41BBB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Заместитель директора по УВР</w:t>
            </w:r>
          </w:p>
        </w:tc>
      </w:tr>
      <w:tr w:rsidR="00054B85" w:rsidRPr="00F97731" w:rsidTr="002F09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6"/>
        </w:trPr>
        <w:tc>
          <w:tcPr>
            <w:tcW w:w="671" w:type="dxa"/>
            <w:tcBorders>
              <w:left w:val="single" w:sz="12" w:space="0" w:color="000000"/>
            </w:tcBorders>
          </w:tcPr>
          <w:p w:rsidR="00054B85" w:rsidRPr="00F97731" w:rsidRDefault="00054B85" w:rsidP="00054B85">
            <w:pPr>
              <w:pStyle w:val="TableParagraph"/>
              <w:spacing w:line="262" w:lineRule="exact"/>
              <w:ind w:right="221"/>
              <w:rPr>
                <w:sz w:val="24"/>
              </w:rPr>
            </w:pPr>
            <w:r w:rsidRPr="00F97731">
              <w:rPr>
                <w:sz w:val="24"/>
              </w:rPr>
              <w:t>5.</w:t>
            </w:r>
          </w:p>
        </w:tc>
        <w:tc>
          <w:tcPr>
            <w:tcW w:w="6067" w:type="dxa"/>
          </w:tcPr>
          <w:p w:rsidR="00054B85" w:rsidRPr="00F97731" w:rsidRDefault="00054B85" w:rsidP="00B41BBB">
            <w:pPr>
              <w:pStyle w:val="TableParagraph"/>
              <w:spacing w:line="276" w:lineRule="auto"/>
              <w:ind w:left="117" w:right="89"/>
              <w:jc w:val="both"/>
              <w:rPr>
                <w:sz w:val="24"/>
              </w:rPr>
            </w:pPr>
            <w:r w:rsidRPr="00F97731">
              <w:rPr>
                <w:sz w:val="24"/>
              </w:rPr>
              <w:t>Организация тематической выставки, посвященной 30-летию вывода войск из Афганистана и другим локальным войнам и конфликтам, с участием ВС</w:t>
            </w:r>
          </w:p>
          <w:p w:rsidR="00054B85" w:rsidRPr="00F97731" w:rsidRDefault="00054B85" w:rsidP="00B41BBB">
            <w:pPr>
              <w:pStyle w:val="TableParagraph"/>
              <w:ind w:left="117"/>
              <w:jc w:val="both"/>
              <w:rPr>
                <w:sz w:val="24"/>
              </w:rPr>
            </w:pPr>
            <w:r w:rsidRPr="00F97731">
              <w:rPr>
                <w:sz w:val="24"/>
              </w:rPr>
              <w:t>нашей страны.</w:t>
            </w:r>
          </w:p>
        </w:tc>
        <w:tc>
          <w:tcPr>
            <w:tcW w:w="1561" w:type="dxa"/>
          </w:tcPr>
          <w:p w:rsidR="00054B85" w:rsidRPr="00F97731" w:rsidRDefault="00054B85" w:rsidP="001A4CD3">
            <w:pPr>
              <w:pStyle w:val="TableParagraph"/>
              <w:spacing w:line="265" w:lineRule="exact"/>
              <w:ind w:left="24" w:right="1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054B85" w:rsidRPr="00F97731" w:rsidRDefault="00054B85" w:rsidP="00B41BBB">
            <w:pPr>
              <w:pStyle w:val="TableParagraph"/>
              <w:spacing w:line="275" w:lineRule="exact"/>
              <w:ind w:left="52" w:right="81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Библиотекарь</w:t>
            </w:r>
            <w:r>
              <w:rPr>
                <w:iCs/>
                <w:sz w:val="24"/>
              </w:rPr>
              <w:t xml:space="preserve"> </w:t>
            </w:r>
          </w:p>
        </w:tc>
      </w:tr>
      <w:tr w:rsidR="00054B85" w:rsidRPr="00F97731" w:rsidTr="00A266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671" w:type="dxa"/>
            <w:tcBorders>
              <w:left w:val="single" w:sz="12" w:space="0" w:color="000000"/>
            </w:tcBorders>
          </w:tcPr>
          <w:p w:rsidR="00054B85" w:rsidRPr="00F97731" w:rsidRDefault="00054B85" w:rsidP="00054B85">
            <w:pPr>
              <w:pStyle w:val="TableParagraph"/>
              <w:spacing w:line="265" w:lineRule="exact"/>
              <w:ind w:right="173"/>
              <w:rPr>
                <w:sz w:val="24"/>
              </w:rPr>
            </w:pPr>
            <w:r>
              <w:rPr>
                <w:sz w:val="24"/>
              </w:rPr>
              <w:t>6</w:t>
            </w:r>
            <w:r w:rsidRPr="00F97731">
              <w:rPr>
                <w:sz w:val="24"/>
              </w:rPr>
              <w:t>.</w:t>
            </w:r>
          </w:p>
        </w:tc>
        <w:tc>
          <w:tcPr>
            <w:tcW w:w="6067" w:type="dxa"/>
          </w:tcPr>
          <w:p w:rsidR="00054B85" w:rsidRPr="00F97731" w:rsidRDefault="00054B85" w:rsidP="00B41BBB">
            <w:pPr>
              <w:pStyle w:val="TableParagraph"/>
              <w:ind w:left="117" w:right="86"/>
              <w:jc w:val="both"/>
              <w:rPr>
                <w:sz w:val="24"/>
              </w:rPr>
            </w:pPr>
            <w:r w:rsidRPr="00F97731">
              <w:rPr>
                <w:sz w:val="24"/>
              </w:rPr>
              <w:t>Подготовка специалистов для вооруженных сил РФ по военно-учетной специальности, студенты изъявившие желание.</w:t>
            </w:r>
          </w:p>
        </w:tc>
        <w:tc>
          <w:tcPr>
            <w:tcW w:w="1561" w:type="dxa"/>
          </w:tcPr>
          <w:p w:rsidR="00054B85" w:rsidRPr="00F97731" w:rsidRDefault="00054B85" w:rsidP="00B41BBB">
            <w:pPr>
              <w:pStyle w:val="TableParagraph"/>
              <w:spacing w:line="276" w:lineRule="auto"/>
              <w:ind w:left="186" w:right="62" w:hanging="82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054B85" w:rsidRPr="00F97731" w:rsidRDefault="00054B85" w:rsidP="001A4CD3">
            <w:pPr>
              <w:pStyle w:val="TableParagraph"/>
              <w:spacing w:line="275" w:lineRule="exact"/>
              <w:ind w:left="52" w:right="81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Заместитель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054B85" w:rsidRPr="00F97731" w:rsidTr="00B41B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10565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054B85" w:rsidRPr="00F97731" w:rsidRDefault="00054B85" w:rsidP="00A2665E">
            <w:pPr>
              <w:pStyle w:val="TableParagraph"/>
              <w:spacing w:before="41"/>
              <w:ind w:left="454" w:right="528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lastRenderedPageBreak/>
              <w:t>Мероприятия</w:t>
            </w:r>
            <w:r>
              <w:rPr>
                <w:b/>
                <w:sz w:val="24"/>
              </w:rPr>
              <w:t>,</w:t>
            </w:r>
            <w:r w:rsidRPr="00F97731">
              <w:rPr>
                <w:b/>
                <w:sz w:val="24"/>
              </w:rPr>
              <w:t xml:space="preserve"> приуроченные к </w:t>
            </w:r>
            <w:r>
              <w:rPr>
                <w:b/>
                <w:sz w:val="24"/>
              </w:rPr>
              <w:t>80</w:t>
            </w:r>
            <w:r w:rsidRPr="00F97731">
              <w:rPr>
                <w:b/>
                <w:sz w:val="24"/>
              </w:rPr>
              <w:t>-й годовщине Победы в ВОВ</w:t>
            </w:r>
          </w:p>
        </w:tc>
      </w:tr>
      <w:tr w:rsidR="00054B85" w:rsidRPr="00F97731" w:rsidTr="002F09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9"/>
        </w:trPr>
        <w:tc>
          <w:tcPr>
            <w:tcW w:w="671" w:type="dxa"/>
            <w:tcBorders>
              <w:left w:val="single" w:sz="12" w:space="0" w:color="000000"/>
              <w:bottom w:val="single" w:sz="8" w:space="0" w:color="000000"/>
            </w:tcBorders>
          </w:tcPr>
          <w:p w:rsidR="00054B85" w:rsidRPr="00F97731" w:rsidRDefault="00054B85" w:rsidP="00054B85">
            <w:pPr>
              <w:pStyle w:val="TableParagraph"/>
              <w:numPr>
                <w:ilvl w:val="0"/>
                <w:numId w:val="42"/>
              </w:numPr>
              <w:spacing w:line="262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6067" w:type="dxa"/>
          </w:tcPr>
          <w:p w:rsidR="00054B85" w:rsidRPr="00F97731" w:rsidRDefault="00054B8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Проведение тематических классных часов, Уроков</w:t>
            </w:r>
          </w:p>
          <w:p w:rsidR="00054B85" w:rsidRPr="00F97731" w:rsidRDefault="00054B85">
            <w:pPr>
              <w:pStyle w:val="TableParagraph"/>
              <w:tabs>
                <w:tab w:val="left" w:pos="1309"/>
                <w:tab w:val="left" w:pos="1764"/>
                <w:tab w:val="left" w:pos="2534"/>
                <w:tab w:val="left" w:pos="3630"/>
                <w:tab w:val="left" w:pos="4716"/>
                <w:tab w:val="left" w:pos="5054"/>
              </w:tabs>
              <w:spacing w:before="9" w:line="310" w:lineRule="atLeast"/>
              <w:ind w:left="117" w:right="89"/>
              <w:rPr>
                <w:sz w:val="24"/>
              </w:rPr>
            </w:pPr>
            <w:r w:rsidRPr="00F97731">
              <w:rPr>
                <w:sz w:val="24"/>
              </w:rPr>
              <w:t>мужества</w:t>
            </w:r>
            <w:r w:rsidRPr="00F97731">
              <w:rPr>
                <w:sz w:val="24"/>
              </w:rPr>
              <w:tab/>
              <w:t>на</w:t>
            </w:r>
            <w:r w:rsidRPr="00F97731">
              <w:rPr>
                <w:sz w:val="24"/>
              </w:rPr>
              <w:tab/>
              <w:t>тему:</w:t>
            </w:r>
            <w:r w:rsidRPr="00F97731">
              <w:rPr>
                <w:sz w:val="24"/>
              </w:rPr>
              <w:tab/>
              <w:t>«Память</w:t>
            </w:r>
            <w:r w:rsidRPr="00F97731">
              <w:rPr>
                <w:sz w:val="24"/>
              </w:rPr>
              <w:tab/>
              <w:t>людская</w:t>
            </w:r>
            <w:r w:rsidRPr="00F97731">
              <w:rPr>
                <w:sz w:val="24"/>
              </w:rPr>
              <w:tab/>
              <w:t>–</w:t>
            </w:r>
            <w:r w:rsidRPr="00F97731">
              <w:rPr>
                <w:sz w:val="24"/>
              </w:rPr>
              <w:tab/>
            </w:r>
            <w:r w:rsidRPr="00F97731">
              <w:rPr>
                <w:spacing w:val="-1"/>
                <w:sz w:val="24"/>
              </w:rPr>
              <w:t xml:space="preserve">самый </w:t>
            </w:r>
            <w:r w:rsidRPr="00F97731">
              <w:rPr>
                <w:sz w:val="24"/>
              </w:rPr>
              <w:t>нерушимый памятник победы».</w:t>
            </w:r>
          </w:p>
        </w:tc>
        <w:tc>
          <w:tcPr>
            <w:tcW w:w="1561" w:type="dxa"/>
          </w:tcPr>
          <w:p w:rsidR="00054B85" w:rsidRPr="00F97731" w:rsidRDefault="00054B85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54B85" w:rsidRPr="00F97731" w:rsidRDefault="00054B85" w:rsidP="001A4CD3">
            <w:pPr>
              <w:pStyle w:val="TableParagraph"/>
              <w:ind w:left="27" w:right="2"/>
              <w:rPr>
                <w:sz w:val="24"/>
              </w:rPr>
            </w:pPr>
            <w:r w:rsidRPr="00F97731">
              <w:rPr>
                <w:sz w:val="24"/>
              </w:rPr>
              <w:t>октябрь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054B85" w:rsidRPr="00F97731" w:rsidRDefault="00054B85" w:rsidP="00054B85">
            <w:pPr>
              <w:pStyle w:val="TableParagraph"/>
              <w:spacing w:line="278" w:lineRule="auto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Кураторы </w:t>
            </w:r>
          </w:p>
        </w:tc>
      </w:tr>
      <w:tr w:rsidR="00054B85" w:rsidRPr="00F97731" w:rsidTr="002F09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9"/>
        </w:trPr>
        <w:tc>
          <w:tcPr>
            <w:tcW w:w="6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:rsidR="00054B85" w:rsidRPr="00F97731" w:rsidRDefault="00054B85" w:rsidP="00054B85">
            <w:pPr>
              <w:pStyle w:val="TableParagraph"/>
              <w:numPr>
                <w:ilvl w:val="0"/>
                <w:numId w:val="42"/>
              </w:numPr>
              <w:spacing w:line="267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6067" w:type="dxa"/>
          </w:tcPr>
          <w:p w:rsidR="00054B85" w:rsidRPr="00F97731" w:rsidRDefault="00054B85" w:rsidP="00A2665E">
            <w:pPr>
              <w:pStyle w:val="TableParagraph"/>
              <w:spacing w:line="276" w:lineRule="auto"/>
              <w:ind w:left="117" w:right="86"/>
              <w:jc w:val="both"/>
              <w:rPr>
                <w:sz w:val="24"/>
              </w:rPr>
            </w:pPr>
            <w:r w:rsidRPr="00F97731">
              <w:rPr>
                <w:sz w:val="24"/>
              </w:rPr>
              <w:t xml:space="preserve">Участие в </w:t>
            </w:r>
            <w:proofErr w:type="gramStart"/>
            <w:r w:rsidRPr="00F97731">
              <w:rPr>
                <w:sz w:val="24"/>
              </w:rPr>
              <w:t>общегородских</w:t>
            </w:r>
            <w:proofErr w:type="gramEnd"/>
            <w:r w:rsidRPr="00F97731">
              <w:rPr>
                <w:sz w:val="24"/>
              </w:rPr>
              <w:t xml:space="preserve"> мероприятия посвященных празднованию </w:t>
            </w:r>
            <w:r>
              <w:rPr>
                <w:sz w:val="24"/>
              </w:rPr>
              <w:t>80</w:t>
            </w:r>
            <w:r w:rsidRPr="00F97731">
              <w:rPr>
                <w:sz w:val="24"/>
              </w:rPr>
              <w:t>-й годовщины Победы</w:t>
            </w:r>
          </w:p>
        </w:tc>
        <w:tc>
          <w:tcPr>
            <w:tcW w:w="1561" w:type="dxa"/>
          </w:tcPr>
          <w:p w:rsidR="00054B85" w:rsidRPr="00F97731" w:rsidRDefault="00054B85" w:rsidP="001A4CD3">
            <w:pPr>
              <w:pStyle w:val="TableParagraph"/>
              <w:spacing w:line="269" w:lineRule="exact"/>
              <w:ind w:left="27" w:right="2"/>
              <w:rPr>
                <w:sz w:val="24"/>
              </w:rPr>
            </w:pPr>
            <w:r w:rsidRPr="00F97731">
              <w:rPr>
                <w:sz w:val="24"/>
              </w:rPr>
              <w:t>октябрь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054B85" w:rsidRDefault="00054B85" w:rsidP="00054B85">
            <w:r w:rsidRPr="00483929">
              <w:rPr>
                <w:iCs/>
                <w:sz w:val="24"/>
              </w:rPr>
              <w:t>Заместитель директора по УВР</w:t>
            </w:r>
          </w:p>
        </w:tc>
      </w:tr>
      <w:tr w:rsidR="00054B85" w:rsidRPr="00F97731" w:rsidTr="00054B8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21"/>
        </w:trPr>
        <w:tc>
          <w:tcPr>
            <w:tcW w:w="67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054B85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054B85">
            <w:pPr>
              <w:pStyle w:val="TableParagraph"/>
              <w:spacing w:before="1" w:line="276" w:lineRule="auto"/>
              <w:ind w:left="117" w:right="91"/>
              <w:jc w:val="both"/>
              <w:rPr>
                <w:sz w:val="24"/>
              </w:rPr>
            </w:pPr>
            <w:r w:rsidRPr="00F97731">
              <w:rPr>
                <w:sz w:val="24"/>
              </w:rPr>
              <w:t xml:space="preserve">Проведение экскурсии с </w:t>
            </w:r>
            <w:proofErr w:type="gramStart"/>
            <w:r w:rsidRPr="00F97731">
              <w:rPr>
                <w:sz w:val="24"/>
              </w:rPr>
              <w:t>обучающимся</w:t>
            </w:r>
            <w:proofErr w:type="gramEnd"/>
            <w:r w:rsidRPr="00F97731">
              <w:rPr>
                <w:sz w:val="24"/>
              </w:rPr>
              <w:t xml:space="preserve"> 1 курса в краеведческом музее г. Бавлы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1A4CD3">
            <w:pPr>
              <w:pStyle w:val="TableParagraph"/>
              <w:ind w:left="27" w:right="2"/>
              <w:rPr>
                <w:sz w:val="24"/>
              </w:rPr>
            </w:pPr>
            <w:r w:rsidRPr="00F97731">
              <w:rPr>
                <w:sz w:val="24"/>
              </w:rPr>
              <w:t>октябрь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54B85" w:rsidRDefault="00054B85" w:rsidP="00054B85">
            <w:r w:rsidRPr="00483929">
              <w:rPr>
                <w:iCs/>
                <w:sz w:val="24"/>
              </w:rPr>
              <w:t>Заместитель директора по УВР</w:t>
            </w:r>
          </w:p>
        </w:tc>
      </w:tr>
      <w:tr w:rsidR="00054B85" w:rsidRPr="00F97731" w:rsidTr="002F090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91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054B85">
            <w:pPr>
              <w:pStyle w:val="TableParagraph"/>
              <w:numPr>
                <w:ilvl w:val="0"/>
                <w:numId w:val="42"/>
              </w:numPr>
              <w:spacing w:line="268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B41BBB">
            <w:pPr>
              <w:pStyle w:val="TableParagraph"/>
              <w:spacing w:line="276" w:lineRule="auto"/>
              <w:ind w:left="117" w:right="86"/>
              <w:jc w:val="both"/>
              <w:rPr>
                <w:sz w:val="24"/>
              </w:rPr>
            </w:pPr>
            <w:r w:rsidRPr="00F97731">
              <w:rPr>
                <w:sz w:val="24"/>
              </w:rPr>
              <w:t xml:space="preserve">Участие во Всероссийской акции «Георгиевская ленточка»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1A4CD3">
            <w:pPr>
              <w:pStyle w:val="TableParagraph"/>
              <w:spacing w:line="268" w:lineRule="exact"/>
              <w:ind w:left="23" w:right="2"/>
              <w:rPr>
                <w:sz w:val="24"/>
              </w:rPr>
            </w:pPr>
            <w:r w:rsidRPr="00F97731">
              <w:rPr>
                <w:sz w:val="24"/>
              </w:rPr>
              <w:t>апрель-май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54B85" w:rsidRPr="00F97731" w:rsidRDefault="00054B85" w:rsidP="00054B85">
            <w:pPr>
              <w:pStyle w:val="TableParagraph"/>
              <w:spacing w:line="259" w:lineRule="auto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054B85" w:rsidRPr="00F97731" w:rsidTr="002F090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20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054B85" w:rsidRPr="00F97731" w:rsidRDefault="00054B85" w:rsidP="00054B85">
            <w:pPr>
              <w:pStyle w:val="TableParagraph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B41BBB">
            <w:pPr>
              <w:pStyle w:val="TableParagraph"/>
              <w:spacing w:before="1" w:line="276" w:lineRule="auto"/>
              <w:ind w:left="117" w:right="85"/>
              <w:jc w:val="both"/>
              <w:rPr>
                <w:sz w:val="24"/>
              </w:rPr>
            </w:pPr>
            <w:r w:rsidRPr="00F97731">
              <w:rPr>
                <w:sz w:val="24"/>
              </w:rPr>
              <w:t xml:space="preserve">Организация и проведение праздничного мероприятия посвященного </w:t>
            </w:r>
            <w:r>
              <w:rPr>
                <w:sz w:val="24"/>
              </w:rPr>
              <w:t>80</w:t>
            </w:r>
            <w:r w:rsidRPr="00F97731">
              <w:rPr>
                <w:sz w:val="24"/>
              </w:rPr>
              <w:t>-й годовщине Победы в ВОВ с возложением памятной гирлянды к вечному огню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1A4CD3">
            <w:pPr>
              <w:pStyle w:val="TableParagraph"/>
              <w:spacing w:before="1" w:line="276" w:lineRule="auto"/>
              <w:ind w:right="174"/>
              <w:rPr>
                <w:sz w:val="24"/>
              </w:rPr>
            </w:pPr>
            <w:r w:rsidRPr="00F97731">
              <w:rPr>
                <w:sz w:val="24"/>
              </w:rPr>
              <w:t>1 половина май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54B85" w:rsidRPr="00F97731" w:rsidRDefault="00054B85" w:rsidP="00054B85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Заместитель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054B85" w:rsidRPr="00F97731" w:rsidTr="002F090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46"/>
        </w:trPr>
        <w:tc>
          <w:tcPr>
            <w:tcW w:w="671" w:type="dxa"/>
            <w:tcBorders>
              <w:left w:val="single" w:sz="12" w:space="0" w:color="000000"/>
              <w:right w:val="single" w:sz="4" w:space="0" w:color="000000"/>
            </w:tcBorders>
          </w:tcPr>
          <w:p w:rsidR="00054B85" w:rsidRPr="00F97731" w:rsidRDefault="00054B85" w:rsidP="00054B85">
            <w:pPr>
              <w:pStyle w:val="TableParagraph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B41BB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Проведение мультимедийной презентации «Спасибо</w:t>
            </w:r>
          </w:p>
          <w:p w:rsidR="00054B85" w:rsidRPr="00F97731" w:rsidRDefault="00054B85" w:rsidP="00B41BBB">
            <w:pPr>
              <w:pStyle w:val="TableParagraph"/>
              <w:spacing w:before="41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деду за победу» среди студентов 1 курса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1A4CD3">
            <w:pPr>
              <w:pStyle w:val="TableParagraph"/>
              <w:spacing w:line="275" w:lineRule="exact"/>
              <w:ind w:left="24" w:right="2"/>
              <w:rPr>
                <w:sz w:val="24"/>
              </w:rPr>
            </w:pPr>
            <w:r w:rsidRPr="00F97731">
              <w:rPr>
                <w:sz w:val="24"/>
              </w:rPr>
              <w:t>1 неделя мая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54B85" w:rsidRPr="00F97731" w:rsidRDefault="00054B85" w:rsidP="00054B85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054B85" w:rsidRPr="00F97731" w:rsidTr="00A2665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08"/>
        </w:trPr>
        <w:tc>
          <w:tcPr>
            <w:tcW w:w="671" w:type="dxa"/>
            <w:tcBorders>
              <w:left w:val="single" w:sz="12" w:space="0" w:color="000000"/>
              <w:right w:val="single" w:sz="4" w:space="0" w:color="000000"/>
            </w:tcBorders>
          </w:tcPr>
          <w:p w:rsidR="00054B85" w:rsidRPr="00F97731" w:rsidRDefault="00054B85" w:rsidP="00054B85">
            <w:pPr>
              <w:pStyle w:val="TableParagraph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B41BBB">
            <w:pPr>
              <w:pStyle w:val="TableParagraph"/>
              <w:spacing w:before="1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Организация и участие в общегородском шествии</w:t>
            </w:r>
          </w:p>
          <w:p w:rsidR="00054B85" w:rsidRPr="00F97731" w:rsidRDefault="00054B85" w:rsidP="00B41BBB">
            <w:pPr>
              <w:pStyle w:val="TableParagraph"/>
              <w:spacing w:before="41"/>
              <w:ind w:left="117"/>
              <w:rPr>
                <w:sz w:val="24"/>
              </w:rPr>
            </w:pPr>
            <w:r w:rsidRPr="00F97731">
              <w:rPr>
                <w:sz w:val="24"/>
              </w:rPr>
              <w:t>«Бессмертный полк»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1A4CD3">
            <w:pPr>
              <w:pStyle w:val="TableParagraph"/>
              <w:spacing w:before="1"/>
              <w:ind w:left="24" w:right="2"/>
              <w:rPr>
                <w:sz w:val="24"/>
              </w:rPr>
            </w:pPr>
            <w:r w:rsidRPr="00F97731">
              <w:rPr>
                <w:sz w:val="24"/>
              </w:rPr>
              <w:t>9 мая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54B85" w:rsidRPr="00F97731" w:rsidRDefault="00054B85" w:rsidP="00054B85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Заместитель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054B85" w:rsidRPr="00F97731" w:rsidTr="002F090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32"/>
        </w:trPr>
        <w:tc>
          <w:tcPr>
            <w:tcW w:w="671" w:type="dxa"/>
            <w:tcBorders>
              <w:left w:val="single" w:sz="12" w:space="0" w:color="000000"/>
              <w:right w:val="single" w:sz="4" w:space="0" w:color="000000"/>
            </w:tcBorders>
          </w:tcPr>
          <w:p w:rsidR="00054B85" w:rsidRPr="00F97731" w:rsidRDefault="00054B85" w:rsidP="00054B85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B41BBB">
            <w:pPr>
              <w:pStyle w:val="TableParagraph"/>
              <w:spacing w:before="1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Конкурс рисунков «Боевой листок» 1 – 3 курс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1A4CD3">
            <w:pPr>
              <w:pStyle w:val="TableParagraph"/>
              <w:spacing w:before="7" w:line="31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54B85" w:rsidRPr="00F97731" w:rsidRDefault="00054B85" w:rsidP="00054B85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054B85" w:rsidRPr="00F97731" w:rsidTr="002F090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35"/>
        </w:trPr>
        <w:tc>
          <w:tcPr>
            <w:tcW w:w="671" w:type="dxa"/>
            <w:tcBorders>
              <w:left w:val="single" w:sz="12" w:space="0" w:color="000000"/>
              <w:right w:val="single" w:sz="4" w:space="0" w:color="000000"/>
            </w:tcBorders>
          </w:tcPr>
          <w:p w:rsidR="00054B85" w:rsidRPr="00F97731" w:rsidRDefault="00054B85" w:rsidP="00054B85">
            <w:pPr>
              <w:pStyle w:val="TableParagraph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B41BBB">
            <w:pPr>
              <w:pStyle w:val="TableParagraph"/>
              <w:spacing w:before="1"/>
              <w:ind w:left="117"/>
              <w:rPr>
                <w:sz w:val="24"/>
              </w:rPr>
            </w:pPr>
            <w:r w:rsidRPr="00F97731">
              <w:rPr>
                <w:sz w:val="24"/>
              </w:rPr>
              <w:t xml:space="preserve">Участие в </w:t>
            </w:r>
            <w:proofErr w:type="gramStart"/>
            <w:r w:rsidRPr="00F97731">
              <w:rPr>
                <w:sz w:val="24"/>
              </w:rPr>
              <w:t>традиционных</w:t>
            </w:r>
            <w:proofErr w:type="gramEnd"/>
            <w:r w:rsidRPr="00F97731">
              <w:rPr>
                <w:sz w:val="24"/>
              </w:rPr>
              <w:t xml:space="preserve"> спортивных общегородских</w:t>
            </w:r>
          </w:p>
          <w:p w:rsidR="00054B85" w:rsidRPr="00F97731" w:rsidRDefault="00054B85" w:rsidP="00B41BBB">
            <w:pPr>
              <w:pStyle w:val="TableParagraph"/>
              <w:tabs>
                <w:tab w:val="left" w:pos="2225"/>
                <w:tab w:val="left" w:pos="4230"/>
              </w:tabs>
              <w:spacing w:before="7" w:line="310" w:lineRule="atLeast"/>
              <w:ind w:left="117" w:right="89"/>
              <w:rPr>
                <w:sz w:val="24"/>
              </w:rPr>
            </w:pPr>
            <w:proofErr w:type="gramStart"/>
            <w:r w:rsidRPr="00F97731">
              <w:rPr>
                <w:sz w:val="24"/>
              </w:rPr>
              <w:t>мероприятиях</w:t>
            </w:r>
            <w:proofErr w:type="gramEnd"/>
            <w:r w:rsidRPr="00F97731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посвященных</w:t>
            </w:r>
            <w:r>
              <w:rPr>
                <w:sz w:val="24"/>
              </w:rPr>
              <w:t xml:space="preserve"> </w:t>
            </w:r>
            <w:r w:rsidRPr="00F97731">
              <w:rPr>
                <w:sz w:val="24"/>
              </w:rPr>
              <w:t>празднованию годовщины Победы в ВОВ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1A4CD3">
            <w:pPr>
              <w:pStyle w:val="TableParagraph"/>
              <w:spacing w:before="1"/>
              <w:ind w:left="24" w:right="1"/>
              <w:rPr>
                <w:sz w:val="24"/>
              </w:rPr>
            </w:pPr>
            <w:r w:rsidRPr="00F97731">
              <w:rPr>
                <w:sz w:val="24"/>
              </w:rPr>
              <w:t>май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54B85" w:rsidRPr="00F97731" w:rsidRDefault="001A4CD3" w:rsidP="00054B85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Р</w:t>
            </w:r>
            <w:r w:rsidR="00054B85" w:rsidRPr="00F97731">
              <w:rPr>
                <w:iCs/>
                <w:sz w:val="24"/>
              </w:rPr>
              <w:t>уководитель</w:t>
            </w:r>
            <w:r>
              <w:rPr>
                <w:iCs/>
                <w:sz w:val="24"/>
              </w:rPr>
              <w:t xml:space="preserve"> </w:t>
            </w:r>
            <w:r w:rsidR="00054B85" w:rsidRPr="00F97731">
              <w:rPr>
                <w:iCs/>
                <w:sz w:val="24"/>
              </w:rPr>
              <w:t xml:space="preserve"> ФВ</w:t>
            </w:r>
          </w:p>
        </w:tc>
      </w:tr>
      <w:tr w:rsidR="00054B85" w:rsidRPr="00F97731" w:rsidTr="00054B8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87"/>
        </w:trPr>
        <w:tc>
          <w:tcPr>
            <w:tcW w:w="671" w:type="dxa"/>
            <w:tcBorders>
              <w:left w:val="single" w:sz="12" w:space="0" w:color="000000"/>
              <w:right w:val="single" w:sz="4" w:space="0" w:color="000000"/>
            </w:tcBorders>
          </w:tcPr>
          <w:p w:rsidR="00054B85" w:rsidRPr="00F97731" w:rsidRDefault="00054B85" w:rsidP="00054B85">
            <w:pPr>
              <w:pStyle w:val="TableParagraph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B41BBB">
            <w:pPr>
              <w:pStyle w:val="TableParagraph"/>
              <w:spacing w:before="1" w:line="276" w:lineRule="auto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Проведение соревнований по стрельбе из пневматической винтовки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1A4CD3">
            <w:pPr>
              <w:pStyle w:val="TableParagraph"/>
              <w:spacing w:before="1" w:line="276" w:lineRule="auto"/>
              <w:ind w:left="64" w:right="21"/>
              <w:rPr>
                <w:sz w:val="24"/>
              </w:rPr>
            </w:pPr>
            <w:r w:rsidRPr="00F97731">
              <w:rPr>
                <w:sz w:val="24"/>
              </w:rPr>
              <w:t>последняя неделя апреля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54B85" w:rsidRPr="00F97731" w:rsidRDefault="001A4CD3" w:rsidP="00054B85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Р</w:t>
            </w:r>
            <w:r w:rsidR="00054B85" w:rsidRPr="00F97731">
              <w:rPr>
                <w:iCs/>
                <w:sz w:val="24"/>
              </w:rPr>
              <w:t>уководитель</w:t>
            </w:r>
            <w:r>
              <w:rPr>
                <w:iCs/>
                <w:sz w:val="24"/>
              </w:rPr>
              <w:t xml:space="preserve"> </w:t>
            </w:r>
            <w:r w:rsidR="00054B85" w:rsidRPr="00F97731">
              <w:rPr>
                <w:iCs/>
                <w:sz w:val="24"/>
              </w:rPr>
              <w:t xml:space="preserve"> ФВ</w:t>
            </w:r>
          </w:p>
        </w:tc>
      </w:tr>
      <w:tr w:rsidR="00054B85" w:rsidRPr="00F97731" w:rsidTr="00B41B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9"/>
        </w:trPr>
        <w:tc>
          <w:tcPr>
            <w:tcW w:w="1056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54B85" w:rsidRPr="00F97731" w:rsidRDefault="00054B85">
            <w:pPr>
              <w:pStyle w:val="TableParagraph"/>
              <w:spacing w:line="275" w:lineRule="exact"/>
              <w:ind w:left="2325"/>
              <w:rPr>
                <w:b/>
                <w:iCs/>
                <w:sz w:val="24"/>
              </w:rPr>
            </w:pPr>
            <w:r w:rsidRPr="00F97731">
              <w:rPr>
                <w:b/>
                <w:iCs/>
                <w:sz w:val="24"/>
              </w:rPr>
              <w:t>Мероприятия</w:t>
            </w:r>
            <w:r>
              <w:rPr>
                <w:b/>
                <w:iCs/>
                <w:sz w:val="24"/>
              </w:rPr>
              <w:t>,</w:t>
            </w:r>
            <w:r w:rsidRPr="00F97731">
              <w:rPr>
                <w:b/>
                <w:iCs/>
                <w:sz w:val="24"/>
              </w:rPr>
              <w:t xml:space="preserve"> посвященные памятным датам</w:t>
            </w:r>
          </w:p>
        </w:tc>
      </w:tr>
      <w:tr w:rsidR="00054B85" w:rsidRPr="00F97731" w:rsidTr="00054B8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7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F97731">
              <w:rPr>
                <w:sz w:val="24"/>
              </w:rPr>
              <w:t>1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>
            <w:pPr>
              <w:pStyle w:val="TableParagraph"/>
              <w:spacing w:line="278" w:lineRule="auto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Проведение тематической викторины посвященной</w:t>
            </w:r>
            <w:r>
              <w:rPr>
                <w:sz w:val="24"/>
              </w:rPr>
              <w:t xml:space="preserve"> Героям ВОВ: «Я помню. Я знаю!»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1A4CD3">
            <w:pPr>
              <w:pStyle w:val="TableParagraph"/>
              <w:spacing w:line="270" w:lineRule="exact"/>
              <w:ind w:left="24" w:right="1"/>
              <w:rPr>
                <w:sz w:val="24"/>
              </w:rPr>
            </w:pPr>
            <w:r w:rsidRPr="00F97731">
              <w:rPr>
                <w:sz w:val="24"/>
              </w:rPr>
              <w:t>декабрь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54B85" w:rsidRPr="00F97731" w:rsidRDefault="00054B85" w:rsidP="00054B85">
            <w:pPr>
              <w:pStyle w:val="TableParagraph"/>
              <w:rPr>
                <w:iCs/>
                <w:sz w:val="24"/>
              </w:rPr>
            </w:pPr>
            <w:r w:rsidRPr="00F97731">
              <w:rPr>
                <w:iCs/>
                <w:sz w:val="24"/>
              </w:rPr>
              <w:t>преподавател</w:t>
            </w:r>
            <w:proofErr w:type="gramStart"/>
            <w:r w:rsidRPr="00F97731">
              <w:rPr>
                <w:iCs/>
                <w:sz w:val="24"/>
              </w:rPr>
              <w:t>ь-</w:t>
            </w:r>
            <w:proofErr w:type="gramEnd"/>
            <w:r w:rsidRPr="00F97731">
              <w:rPr>
                <w:iCs/>
                <w:sz w:val="24"/>
              </w:rPr>
              <w:t xml:space="preserve"> ОБЖ</w:t>
            </w:r>
          </w:p>
        </w:tc>
      </w:tr>
      <w:tr w:rsidR="00054B85" w:rsidRPr="00F97731" w:rsidTr="002F090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74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>
            <w:pPr>
              <w:pStyle w:val="TableParagraph"/>
              <w:spacing w:before="2"/>
              <w:ind w:left="105"/>
              <w:rPr>
                <w:sz w:val="24"/>
              </w:rPr>
            </w:pPr>
            <w:r w:rsidRPr="00F97731">
              <w:rPr>
                <w:sz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B41BBB">
            <w:pPr>
              <w:pStyle w:val="TableParagraph"/>
              <w:spacing w:line="276" w:lineRule="auto"/>
              <w:ind w:left="117"/>
              <w:rPr>
                <w:sz w:val="24"/>
              </w:rPr>
            </w:pPr>
            <w:r w:rsidRPr="00F97731">
              <w:rPr>
                <w:sz w:val="24"/>
              </w:rPr>
              <w:t>Участие в организации и проведении спортивного праздника по программе «А ну-ка, парни!».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1A4CD3">
            <w:pPr>
              <w:pStyle w:val="TableParagraph"/>
              <w:spacing w:line="273" w:lineRule="exact"/>
              <w:ind w:left="23" w:right="2"/>
              <w:rPr>
                <w:sz w:val="24"/>
              </w:rPr>
            </w:pPr>
            <w:r w:rsidRPr="00F97731">
              <w:rPr>
                <w:sz w:val="24"/>
              </w:rPr>
              <w:t>февраль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54B85" w:rsidRPr="00F97731" w:rsidRDefault="001A4CD3" w:rsidP="001A4CD3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Р</w:t>
            </w:r>
            <w:r w:rsidR="00054B85">
              <w:rPr>
                <w:iCs/>
                <w:sz w:val="24"/>
              </w:rPr>
              <w:t>уководитель</w:t>
            </w:r>
            <w:r>
              <w:rPr>
                <w:iCs/>
                <w:sz w:val="24"/>
              </w:rPr>
              <w:t xml:space="preserve"> </w:t>
            </w:r>
            <w:r w:rsidR="00054B85">
              <w:rPr>
                <w:iCs/>
                <w:sz w:val="24"/>
              </w:rPr>
              <w:t xml:space="preserve"> ФВ</w:t>
            </w:r>
          </w:p>
        </w:tc>
      </w:tr>
      <w:tr w:rsidR="00054B85" w:rsidRPr="00F97731" w:rsidTr="002F090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87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>
            <w:pPr>
              <w:pStyle w:val="TableParagraph"/>
              <w:spacing w:before="1"/>
              <w:ind w:left="105"/>
              <w:rPr>
                <w:sz w:val="24"/>
              </w:rPr>
            </w:pPr>
            <w:r w:rsidRPr="00F97731">
              <w:rPr>
                <w:sz w:val="24"/>
              </w:rPr>
              <w:t>3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B41BBB">
            <w:pPr>
              <w:pStyle w:val="TableParagraph"/>
              <w:spacing w:line="276" w:lineRule="auto"/>
              <w:ind w:left="117"/>
              <w:rPr>
                <w:sz w:val="24"/>
              </w:rPr>
            </w:pPr>
            <w:r w:rsidRPr="00F97731">
              <w:rPr>
                <w:sz w:val="24"/>
              </w:rPr>
              <w:t>Проведение тематической викторины: «Есть такая профессия – Родину защищать».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1A4CD3">
            <w:pPr>
              <w:pStyle w:val="TableParagraph"/>
              <w:spacing w:line="270" w:lineRule="exact"/>
              <w:ind w:left="23" w:right="2"/>
              <w:rPr>
                <w:sz w:val="24"/>
              </w:rPr>
            </w:pPr>
            <w:r w:rsidRPr="00F97731">
              <w:rPr>
                <w:sz w:val="24"/>
              </w:rPr>
              <w:t>февраль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54B85" w:rsidRPr="00F97731" w:rsidRDefault="001A4CD3" w:rsidP="001A4CD3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Преподаватель </w:t>
            </w:r>
            <w:r w:rsidR="00054B85" w:rsidRPr="00F97731">
              <w:rPr>
                <w:iCs/>
                <w:sz w:val="24"/>
              </w:rPr>
              <w:t>ОБЖ</w:t>
            </w:r>
          </w:p>
        </w:tc>
      </w:tr>
      <w:tr w:rsidR="00054B85" w:rsidRPr="00F97731" w:rsidTr="00054B8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5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F97731">
              <w:rPr>
                <w:sz w:val="24"/>
              </w:rPr>
              <w:t>4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B41BB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 w:rsidRPr="00F97731">
              <w:rPr>
                <w:sz w:val="24"/>
              </w:rPr>
              <w:t>Урок мужества у студентов 1 курса посвященный  годовщине катастрофы на ЧАЭС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85" w:rsidRPr="00F97731" w:rsidRDefault="00054B85" w:rsidP="001A4CD3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 w:rsidRPr="00F97731">
              <w:rPr>
                <w:sz w:val="24"/>
              </w:rPr>
              <w:t>26 апреля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54B85" w:rsidRDefault="00054B85" w:rsidP="00054B85">
            <w:r w:rsidRPr="00911A27">
              <w:rPr>
                <w:iCs/>
                <w:sz w:val="24"/>
              </w:rPr>
              <w:t>Заместитель директора по УВР</w:t>
            </w:r>
          </w:p>
        </w:tc>
      </w:tr>
      <w:tr w:rsidR="00054B85" w:rsidRPr="00F97731" w:rsidTr="002F09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5"/>
        </w:trPr>
        <w:tc>
          <w:tcPr>
            <w:tcW w:w="671" w:type="dxa"/>
            <w:tcBorders>
              <w:left w:val="single" w:sz="12" w:space="0" w:color="000000"/>
            </w:tcBorders>
          </w:tcPr>
          <w:p w:rsidR="00054B85" w:rsidRPr="00F97731" w:rsidRDefault="00054B85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 w:rsidRPr="00F97731">
              <w:rPr>
                <w:sz w:val="24"/>
              </w:rPr>
              <w:t>5</w:t>
            </w:r>
          </w:p>
        </w:tc>
        <w:tc>
          <w:tcPr>
            <w:tcW w:w="6067" w:type="dxa"/>
          </w:tcPr>
          <w:p w:rsidR="00054B85" w:rsidRPr="00F97731" w:rsidRDefault="00054B85" w:rsidP="00054B8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Организация просмотров в учебных группах художественных и документальных кинофильмов военно-патриотической направленности: о Великой Отечественной войне, подвигах Советского народа,</w:t>
            </w:r>
          </w:p>
          <w:p w:rsidR="00054B85" w:rsidRPr="00F97731" w:rsidRDefault="00054B85" w:rsidP="00054B85">
            <w:pPr>
              <w:pStyle w:val="TableParagraph"/>
              <w:rPr>
                <w:sz w:val="24"/>
              </w:rPr>
            </w:pPr>
            <w:r w:rsidRPr="00F97731">
              <w:rPr>
                <w:sz w:val="24"/>
              </w:rPr>
              <w:t>и т.п.</w:t>
            </w:r>
          </w:p>
        </w:tc>
        <w:tc>
          <w:tcPr>
            <w:tcW w:w="1561" w:type="dxa"/>
          </w:tcPr>
          <w:p w:rsidR="00054B85" w:rsidRPr="00F97731" w:rsidRDefault="00054B85" w:rsidP="001A4CD3">
            <w:pPr>
              <w:pStyle w:val="TableParagraph"/>
              <w:spacing w:line="265" w:lineRule="exact"/>
              <w:ind w:left="22" w:right="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054B85" w:rsidRDefault="00054B85" w:rsidP="00054B85">
            <w:r w:rsidRPr="00911A27">
              <w:rPr>
                <w:iCs/>
                <w:sz w:val="24"/>
              </w:rPr>
              <w:t>Заместитель директора по УВР</w:t>
            </w:r>
          </w:p>
        </w:tc>
      </w:tr>
    </w:tbl>
    <w:p w:rsidR="0075187E" w:rsidRPr="00F97731" w:rsidRDefault="0075187E">
      <w:pPr>
        <w:rPr>
          <w:sz w:val="24"/>
        </w:rPr>
        <w:sectPr w:rsidR="0075187E" w:rsidRPr="00F97731">
          <w:pgSz w:w="11910" w:h="16840"/>
          <w:pgMar w:top="1120" w:right="320" w:bottom="1080" w:left="720" w:header="0" w:footer="884" w:gutter="0"/>
          <w:cols w:space="720"/>
        </w:sectPr>
      </w:pPr>
    </w:p>
    <w:p w:rsidR="0075187E" w:rsidRPr="00F97731" w:rsidRDefault="004F550B">
      <w:pPr>
        <w:pStyle w:val="a5"/>
        <w:spacing w:before="75" w:line="244" w:lineRule="auto"/>
        <w:ind w:left="2770" w:right="2168" w:hanging="435"/>
        <w:jc w:val="center"/>
        <w:rPr>
          <w:rFonts w:ascii="Times New Roman" w:hAnsi="Times New Roman" w:cs="Times New Roman"/>
        </w:rPr>
      </w:pPr>
      <w:bookmarkStart w:id="21" w:name="_bookmark21"/>
      <w:bookmarkEnd w:id="21"/>
      <w:r w:rsidRPr="00F97731">
        <w:rPr>
          <w:rFonts w:ascii="Times New Roman" w:hAnsi="Times New Roman" w:cs="Times New Roman"/>
        </w:rPr>
        <w:lastRenderedPageBreak/>
        <w:t>План работы по медицинской профилактике и</w:t>
      </w:r>
      <w:bookmarkStart w:id="22" w:name="_bookmark22"/>
      <w:bookmarkEnd w:id="22"/>
      <w:r w:rsidRPr="00F97731">
        <w:rPr>
          <w:rFonts w:ascii="Times New Roman" w:hAnsi="Times New Roman" w:cs="Times New Roman"/>
        </w:rPr>
        <w:t xml:space="preserve"> формированию здорового образа жизни</w:t>
      </w:r>
    </w:p>
    <w:p w:rsidR="0075187E" w:rsidRPr="00F97731" w:rsidRDefault="0075187E">
      <w:pPr>
        <w:pStyle w:val="a5"/>
        <w:spacing w:before="7"/>
        <w:rPr>
          <w:rFonts w:ascii="Times New Roman" w:hAnsi="Times New Roman" w:cs="Times New Roman"/>
        </w:rPr>
      </w:pPr>
    </w:p>
    <w:tbl>
      <w:tblPr>
        <w:tblW w:w="9649" w:type="dxa"/>
        <w:tblInd w:w="6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703"/>
        <w:gridCol w:w="1700"/>
        <w:gridCol w:w="2706"/>
      </w:tblGrid>
      <w:tr w:rsidR="0075187E" w:rsidRPr="00F97731">
        <w:trPr>
          <w:trHeight w:val="635"/>
        </w:trPr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</w:tcPr>
          <w:p w:rsidR="0075187E" w:rsidRPr="00F97731" w:rsidRDefault="004F550B">
            <w:pPr>
              <w:pStyle w:val="TableParagraph"/>
              <w:spacing w:line="275" w:lineRule="exact"/>
              <w:ind w:left="52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№</w:t>
            </w:r>
          </w:p>
          <w:p w:rsidR="0075187E" w:rsidRPr="00F97731" w:rsidRDefault="004F550B">
            <w:pPr>
              <w:pStyle w:val="TableParagraph"/>
              <w:spacing w:before="43"/>
              <w:ind w:left="52"/>
              <w:rPr>
                <w:b/>
                <w:sz w:val="24"/>
              </w:rPr>
            </w:pPr>
            <w:proofErr w:type="gramStart"/>
            <w:r w:rsidRPr="00F97731">
              <w:rPr>
                <w:b/>
                <w:sz w:val="24"/>
              </w:rPr>
              <w:t>п</w:t>
            </w:r>
            <w:proofErr w:type="gramEnd"/>
            <w:r w:rsidRPr="00F97731">
              <w:rPr>
                <w:b/>
                <w:sz w:val="24"/>
              </w:rPr>
              <w:t>/п</w:t>
            </w:r>
          </w:p>
        </w:tc>
        <w:tc>
          <w:tcPr>
            <w:tcW w:w="4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Pr="00F97731" w:rsidRDefault="004F550B">
            <w:pPr>
              <w:pStyle w:val="TableParagraph"/>
              <w:spacing w:before="159"/>
              <w:ind w:left="1585" w:right="1550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Мероприятия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Pr="00F97731" w:rsidRDefault="004F550B">
            <w:pPr>
              <w:pStyle w:val="TableParagraph"/>
              <w:spacing w:before="1"/>
              <w:ind w:left="134" w:right="94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Сроки</w:t>
            </w:r>
          </w:p>
          <w:p w:rsidR="0075187E" w:rsidRPr="00F97731" w:rsidRDefault="004F550B">
            <w:pPr>
              <w:pStyle w:val="TableParagraph"/>
              <w:spacing w:before="40"/>
              <w:ind w:left="134" w:right="95"/>
              <w:jc w:val="center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исполнения</w:t>
            </w:r>
          </w:p>
        </w:tc>
        <w:tc>
          <w:tcPr>
            <w:tcW w:w="2706" w:type="dxa"/>
            <w:tcBorders>
              <w:left w:val="single" w:sz="6" w:space="0" w:color="000000"/>
              <w:bottom w:val="single" w:sz="6" w:space="0" w:color="000000"/>
            </w:tcBorders>
          </w:tcPr>
          <w:p w:rsidR="0075187E" w:rsidRPr="00F97731" w:rsidRDefault="004F550B">
            <w:pPr>
              <w:pStyle w:val="TableParagraph"/>
              <w:spacing w:before="159"/>
              <w:ind w:left="534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Ответственные</w:t>
            </w:r>
          </w:p>
        </w:tc>
      </w:tr>
      <w:tr w:rsidR="0075187E" w:rsidRPr="00F97731">
        <w:trPr>
          <w:trHeight w:val="407"/>
        </w:trPr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Pr="00F97731" w:rsidRDefault="0075187E">
            <w:pPr>
              <w:pStyle w:val="TableParagraph"/>
              <w:rPr>
                <w:sz w:val="24"/>
              </w:rPr>
            </w:pPr>
          </w:p>
        </w:tc>
        <w:tc>
          <w:tcPr>
            <w:tcW w:w="9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187E" w:rsidRPr="00F97731" w:rsidRDefault="004F550B">
            <w:pPr>
              <w:pStyle w:val="TableParagraph"/>
              <w:spacing w:before="1"/>
              <w:ind w:left="2352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1. Организационно-методическая работа</w:t>
            </w:r>
          </w:p>
        </w:tc>
      </w:tr>
      <w:tr w:rsidR="0075187E" w:rsidRPr="00F97731">
        <w:trPr>
          <w:trHeight w:val="1077"/>
        </w:trPr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Pr="00F97731" w:rsidRDefault="0075187E">
            <w:pPr>
              <w:pStyle w:val="TableParagraph"/>
              <w:spacing w:before="5"/>
              <w:rPr>
                <w:b/>
                <w:sz w:val="32"/>
              </w:rPr>
            </w:pPr>
          </w:p>
          <w:p w:rsidR="0075187E" w:rsidRPr="00F97731" w:rsidRDefault="004F550B">
            <w:pPr>
              <w:pStyle w:val="TableParagraph"/>
              <w:ind w:left="85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4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Pr="00F97731" w:rsidRDefault="004F550B" w:rsidP="001A4CD3">
            <w:pPr>
              <w:pStyle w:val="TableParagraph"/>
              <w:spacing w:before="215" w:line="278" w:lineRule="auto"/>
              <w:ind w:left="54" w:right="14" w:firstLine="4"/>
              <w:rPr>
                <w:sz w:val="24"/>
              </w:rPr>
            </w:pPr>
            <w:r w:rsidRPr="00F97731">
              <w:rPr>
                <w:sz w:val="24"/>
              </w:rPr>
              <w:t>Проанализировать состояние работы по мед</w:t>
            </w:r>
            <w:r w:rsidR="001A4CD3">
              <w:rPr>
                <w:sz w:val="24"/>
              </w:rPr>
              <w:t xml:space="preserve">ицинской </w:t>
            </w:r>
            <w:r w:rsidRPr="00F97731">
              <w:rPr>
                <w:sz w:val="24"/>
              </w:rPr>
              <w:t>профилактике за год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Pr="00F97731" w:rsidRDefault="0075187E">
            <w:pPr>
              <w:pStyle w:val="TableParagraph"/>
              <w:spacing w:before="5"/>
              <w:rPr>
                <w:b/>
                <w:sz w:val="32"/>
              </w:rPr>
            </w:pPr>
          </w:p>
          <w:p w:rsidR="0075187E" w:rsidRPr="00F97731" w:rsidRDefault="004F550B">
            <w:pPr>
              <w:pStyle w:val="TableParagraph"/>
              <w:ind w:left="122" w:right="10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ежемесячно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187E" w:rsidRPr="00F97731" w:rsidRDefault="004F550B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 w:rsidRPr="00F97731">
              <w:rPr>
                <w:sz w:val="24"/>
              </w:rPr>
              <w:t>администрация</w:t>
            </w:r>
          </w:p>
          <w:p w:rsidR="0075187E" w:rsidRPr="00F97731" w:rsidRDefault="004F550B">
            <w:pPr>
              <w:pStyle w:val="TableParagraph"/>
              <w:spacing w:before="43" w:line="276" w:lineRule="auto"/>
              <w:ind w:left="60"/>
              <w:rPr>
                <w:sz w:val="24"/>
              </w:rPr>
            </w:pPr>
            <w:r w:rsidRPr="00F97731">
              <w:rPr>
                <w:sz w:val="24"/>
              </w:rPr>
              <w:t>колледжа, медсестра</w:t>
            </w:r>
          </w:p>
        </w:tc>
      </w:tr>
      <w:tr w:rsidR="0075187E" w:rsidRPr="00F97731">
        <w:trPr>
          <w:trHeight w:val="1105"/>
        </w:trPr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Pr="00F97731" w:rsidRDefault="0075187E">
            <w:pPr>
              <w:pStyle w:val="TableParagraph"/>
              <w:spacing w:before="8"/>
              <w:rPr>
                <w:b/>
                <w:sz w:val="33"/>
              </w:rPr>
            </w:pPr>
          </w:p>
          <w:p w:rsidR="0075187E" w:rsidRPr="00F97731" w:rsidRDefault="004F550B">
            <w:pPr>
              <w:pStyle w:val="TableParagraph"/>
              <w:ind w:left="90"/>
              <w:rPr>
                <w:sz w:val="24"/>
              </w:rPr>
            </w:pPr>
            <w:r w:rsidRPr="00F97731">
              <w:rPr>
                <w:sz w:val="24"/>
              </w:rPr>
              <w:t>2.</w:t>
            </w:r>
          </w:p>
        </w:tc>
        <w:tc>
          <w:tcPr>
            <w:tcW w:w="4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Pr="00F97731" w:rsidRDefault="004F550B" w:rsidP="001A4CD3">
            <w:pPr>
              <w:pStyle w:val="TableParagraph"/>
              <w:spacing w:before="229" w:line="276" w:lineRule="auto"/>
              <w:ind w:left="50" w:right="14" w:firstLine="9"/>
              <w:rPr>
                <w:sz w:val="24"/>
              </w:rPr>
            </w:pPr>
            <w:r w:rsidRPr="00F97731">
              <w:rPr>
                <w:sz w:val="24"/>
              </w:rPr>
              <w:t>Составить план работы по мед</w:t>
            </w:r>
            <w:r w:rsidR="001A4CD3">
              <w:rPr>
                <w:sz w:val="24"/>
              </w:rPr>
              <w:t xml:space="preserve">ицинской </w:t>
            </w:r>
            <w:r w:rsidRPr="00F97731">
              <w:rPr>
                <w:sz w:val="24"/>
              </w:rPr>
              <w:t>профилактике на каждый месяц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Pr="00F97731" w:rsidRDefault="0075187E">
            <w:pPr>
              <w:pStyle w:val="TableParagraph"/>
              <w:spacing w:before="8"/>
              <w:rPr>
                <w:b/>
                <w:sz w:val="33"/>
              </w:rPr>
            </w:pPr>
          </w:p>
          <w:p w:rsidR="0075187E" w:rsidRPr="00F97731" w:rsidRDefault="004F550B">
            <w:pPr>
              <w:pStyle w:val="TableParagraph"/>
              <w:ind w:left="127" w:right="10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ежемесячно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187E" w:rsidRPr="00F97731" w:rsidRDefault="004F550B">
            <w:pPr>
              <w:pStyle w:val="TableParagraph"/>
              <w:spacing w:before="1"/>
              <w:ind w:left="60"/>
              <w:rPr>
                <w:sz w:val="24"/>
              </w:rPr>
            </w:pPr>
            <w:r w:rsidRPr="00F97731">
              <w:rPr>
                <w:sz w:val="24"/>
              </w:rPr>
              <w:t>медсестра</w:t>
            </w:r>
          </w:p>
        </w:tc>
      </w:tr>
      <w:tr w:rsidR="0075187E" w:rsidRPr="00F97731">
        <w:trPr>
          <w:trHeight w:val="2114"/>
        </w:trPr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spacing w:before="6"/>
              <w:rPr>
                <w:b/>
                <w:sz w:val="25"/>
              </w:rPr>
            </w:pPr>
          </w:p>
          <w:p w:rsidR="0075187E" w:rsidRPr="00F97731" w:rsidRDefault="004F550B">
            <w:pPr>
              <w:pStyle w:val="TableParagraph"/>
              <w:spacing w:before="1"/>
              <w:ind w:left="85"/>
              <w:rPr>
                <w:sz w:val="24"/>
              </w:rPr>
            </w:pPr>
            <w:r w:rsidRPr="00F97731">
              <w:rPr>
                <w:sz w:val="24"/>
              </w:rPr>
              <w:t>3.</w:t>
            </w:r>
          </w:p>
        </w:tc>
        <w:tc>
          <w:tcPr>
            <w:tcW w:w="4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Pr="00F97731" w:rsidRDefault="0075187E">
            <w:pPr>
              <w:pStyle w:val="TableParagraph"/>
              <w:spacing w:before="9"/>
              <w:rPr>
                <w:b/>
                <w:sz w:val="37"/>
              </w:rPr>
            </w:pPr>
          </w:p>
          <w:p w:rsidR="0075187E" w:rsidRPr="00F97731" w:rsidRDefault="004F550B">
            <w:pPr>
              <w:pStyle w:val="TableParagraph"/>
              <w:spacing w:line="276" w:lineRule="auto"/>
              <w:ind w:left="54" w:right="83" w:firstLine="4"/>
              <w:rPr>
                <w:sz w:val="24"/>
              </w:rPr>
            </w:pPr>
            <w:r w:rsidRPr="00F97731">
              <w:rPr>
                <w:sz w:val="24"/>
              </w:rPr>
              <w:t>Составить план лекторской группы и планы тематических бесед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spacing w:before="6"/>
              <w:rPr>
                <w:b/>
                <w:sz w:val="25"/>
              </w:rPr>
            </w:pPr>
          </w:p>
          <w:p w:rsidR="0075187E" w:rsidRPr="00F97731" w:rsidRDefault="004F550B">
            <w:pPr>
              <w:pStyle w:val="TableParagraph"/>
              <w:spacing w:before="1"/>
              <w:ind w:left="134" w:right="10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до 10 октября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187E" w:rsidRPr="00F97731" w:rsidRDefault="004F550B">
            <w:pPr>
              <w:pStyle w:val="TableParagraph"/>
              <w:spacing w:before="100" w:line="276" w:lineRule="auto"/>
              <w:ind w:left="60"/>
              <w:rPr>
                <w:sz w:val="24"/>
              </w:rPr>
            </w:pPr>
            <w:r w:rsidRPr="00F97731">
              <w:rPr>
                <w:sz w:val="24"/>
              </w:rPr>
              <w:t>Зам</w:t>
            </w:r>
            <w:proofErr w:type="gramStart"/>
            <w:r w:rsidRPr="00F97731">
              <w:rPr>
                <w:sz w:val="24"/>
              </w:rPr>
              <w:t>.д</w:t>
            </w:r>
            <w:proofErr w:type="gramEnd"/>
            <w:r w:rsidRPr="00F97731">
              <w:rPr>
                <w:sz w:val="24"/>
              </w:rPr>
              <w:t>иректора по УВР</w:t>
            </w:r>
          </w:p>
          <w:p w:rsidR="0075187E" w:rsidRPr="00F97731" w:rsidRDefault="004F550B">
            <w:pPr>
              <w:pStyle w:val="TableParagraph"/>
              <w:spacing w:before="100" w:line="276" w:lineRule="auto"/>
              <w:ind w:left="60"/>
              <w:rPr>
                <w:sz w:val="24"/>
              </w:rPr>
            </w:pPr>
            <w:r w:rsidRPr="00F97731">
              <w:rPr>
                <w:sz w:val="24"/>
              </w:rPr>
              <w:t>медсестра</w:t>
            </w:r>
          </w:p>
        </w:tc>
      </w:tr>
      <w:tr w:rsidR="0075187E" w:rsidRPr="00F97731">
        <w:trPr>
          <w:trHeight w:val="417"/>
        </w:trPr>
        <w:tc>
          <w:tcPr>
            <w:tcW w:w="9649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75187E" w:rsidRPr="00F97731" w:rsidRDefault="004F550B">
            <w:pPr>
              <w:pStyle w:val="TableParagraph"/>
              <w:spacing w:before="49"/>
              <w:ind w:left="1724"/>
              <w:rPr>
                <w:b/>
                <w:sz w:val="24"/>
              </w:rPr>
            </w:pPr>
            <w:r w:rsidRPr="00F97731">
              <w:rPr>
                <w:b/>
                <w:sz w:val="24"/>
              </w:rPr>
              <w:t>2. Массовая работа со студентами и персоналом колледжа</w:t>
            </w:r>
          </w:p>
        </w:tc>
      </w:tr>
      <w:tr w:rsidR="0075187E" w:rsidRPr="00F97731">
        <w:trPr>
          <w:trHeight w:val="1713"/>
        </w:trPr>
        <w:tc>
          <w:tcPr>
            <w:tcW w:w="540" w:type="dxa"/>
            <w:tcBorders>
              <w:top w:val="single" w:sz="6" w:space="0" w:color="000000"/>
              <w:right w:val="single" w:sz="6" w:space="0" w:color="000000"/>
            </w:tcBorders>
          </w:tcPr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spacing w:before="2"/>
              <w:rPr>
                <w:b/>
                <w:sz w:val="34"/>
              </w:rPr>
            </w:pPr>
          </w:p>
          <w:p w:rsidR="0075187E" w:rsidRPr="00F97731" w:rsidRDefault="004F550B">
            <w:pPr>
              <w:pStyle w:val="TableParagraph"/>
              <w:ind w:left="66"/>
              <w:rPr>
                <w:sz w:val="24"/>
              </w:rPr>
            </w:pPr>
            <w:r w:rsidRPr="00F97731">
              <w:rPr>
                <w:sz w:val="24"/>
              </w:rPr>
              <w:t>1.</w:t>
            </w:r>
          </w:p>
        </w:tc>
        <w:tc>
          <w:tcPr>
            <w:tcW w:w="47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5187E" w:rsidRPr="00F97731" w:rsidRDefault="004F550B">
            <w:pPr>
              <w:pStyle w:val="TableParagraph"/>
              <w:spacing w:before="56" w:line="276" w:lineRule="auto"/>
              <w:ind w:left="45" w:right="191" w:firstLine="14"/>
              <w:rPr>
                <w:sz w:val="24"/>
              </w:rPr>
            </w:pPr>
            <w:r w:rsidRPr="00F97731">
              <w:rPr>
                <w:sz w:val="24"/>
              </w:rPr>
              <w:t>Санитарная подготовка и обучение гигиеническим навыкам административно- хозяйственного персонала колледжа: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30"/>
              </w:numPr>
              <w:tabs>
                <w:tab w:val="left" w:pos="329"/>
              </w:tabs>
              <w:spacing w:before="1"/>
              <w:rPr>
                <w:sz w:val="24"/>
              </w:rPr>
            </w:pPr>
            <w:r w:rsidRPr="00F97731">
              <w:rPr>
                <w:sz w:val="24"/>
              </w:rPr>
              <w:t xml:space="preserve">цикл </w:t>
            </w:r>
            <w:r w:rsidRPr="00F97731">
              <w:rPr>
                <w:spacing w:val="-3"/>
                <w:sz w:val="24"/>
              </w:rPr>
              <w:t xml:space="preserve">бесед </w:t>
            </w:r>
            <w:r w:rsidRPr="00F97731">
              <w:rPr>
                <w:sz w:val="24"/>
              </w:rPr>
              <w:t xml:space="preserve">по </w:t>
            </w:r>
            <w:r w:rsidRPr="00F97731">
              <w:rPr>
                <w:spacing w:val="-4"/>
                <w:sz w:val="24"/>
              </w:rPr>
              <w:t xml:space="preserve">санитарному </w:t>
            </w:r>
            <w:r w:rsidRPr="00F97731">
              <w:rPr>
                <w:sz w:val="24"/>
              </w:rPr>
              <w:t>минимуму</w:t>
            </w:r>
          </w:p>
          <w:p w:rsidR="0075187E" w:rsidRPr="00F97731" w:rsidRDefault="004F550B">
            <w:pPr>
              <w:pStyle w:val="TableParagraph"/>
              <w:numPr>
                <w:ilvl w:val="0"/>
                <w:numId w:val="30"/>
              </w:numPr>
              <w:tabs>
                <w:tab w:val="left" w:pos="328"/>
                <w:tab w:val="left" w:pos="329"/>
              </w:tabs>
              <w:spacing w:before="41"/>
              <w:ind w:hanging="283"/>
              <w:rPr>
                <w:sz w:val="24"/>
              </w:rPr>
            </w:pPr>
            <w:r w:rsidRPr="00F97731">
              <w:rPr>
                <w:sz w:val="24"/>
              </w:rPr>
              <w:t>зачётное занятие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spacing w:before="2"/>
              <w:rPr>
                <w:b/>
                <w:sz w:val="34"/>
              </w:rPr>
            </w:pPr>
          </w:p>
          <w:p w:rsidR="0075187E" w:rsidRPr="00F97731" w:rsidRDefault="004F550B">
            <w:pPr>
              <w:pStyle w:val="TableParagraph"/>
              <w:ind w:left="129" w:right="103"/>
              <w:jc w:val="center"/>
              <w:rPr>
                <w:sz w:val="24"/>
              </w:rPr>
            </w:pPr>
            <w:r w:rsidRPr="00F97731">
              <w:rPr>
                <w:sz w:val="24"/>
              </w:rPr>
              <w:t>постоянно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</w:tcBorders>
          </w:tcPr>
          <w:p w:rsidR="0075187E" w:rsidRPr="00F97731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Pr="00F97731" w:rsidRDefault="0075187E">
            <w:pPr>
              <w:pStyle w:val="TableParagraph"/>
              <w:spacing w:before="2"/>
              <w:rPr>
                <w:b/>
                <w:sz w:val="34"/>
              </w:rPr>
            </w:pPr>
          </w:p>
          <w:p w:rsidR="0075187E" w:rsidRPr="00F97731" w:rsidRDefault="004F550B">
            <w:pPr>
              <w:pStyle w:val="TableParagraph"/>
              <w:ind w:left="60"/>
              <w:rPr>
                <w:sz w:val="24"/>
              </w:rPr>
            </w:pPr>
            <w:r w:rsidRPr="00F97731">
              <w:rPr>
                <w:sz w:val="24"/>
              </w:rPr>
              <w:t>медсестра</w:t>
            </w:r>
          </w:p>
        </w:tc>
      </w:tr>
    </w:tbl>
    <w:p w:rsidR="0075187E" w:rsidRPr="00F97731" w:rsidRDefault="0075187E">
      <w:pPr>
        <w:rPr>
          <w:sz w:val="24"/>
        </w:rPr>
        <w:sectPr w:rsidR="0075187E" w:rsidRPr="00F97731">
          <w:pgSz w:w="11910" w:h="16840"/>
          <w:pgMar w:top="1040" w:right="320" w:bottom="1080" w:left="720" w:header="0" w:footer="884" w:gutter="0"/>
          <w:cols w:space="720"/>
        </w:sectPr>
      </w:pPr>
    </w:p>
    <w:p w:rsidR="0075187E" w:rsidRPr="00F97731" w:rsidRDefault="004F550B">
      <w:pPr>
        <w:pStyle w:val="a5"/>
        <w:spacing w:before="104"/>
        <w:ind w:left="2810"/>
        <w:rPr>
          <w:rFonts w:ascii="Times New Roman" w:hAnsi="Times New Roman" w:cs="Times New Roman"/>
        </w:rPr>
      </w:pPr>
      <w:bookmarkStart w:id="23" w:name="_bookmark25"/>
      <w:bookmarkStart w:id="24" w:name="_bookmark23"/>
      <w:bookmarkEnd w:id="23"/>
      <w:bookmarkEnd w:id="24"/>
      <w:r w:rsidRPr="00F97731">
        <w:rPr>
          <w:rFonts w:ascii="Times New Roman" w:hAnsi="Times New Roman" w:cs="Times New Roman"/>
        </w:rPr>
        <w:lastRenderedPageBreak/>
        <w:t>План мероприятий по контролю за учебно-воспитательным процессом</w:t>
      </w:r>
    </w:p>
    <w:p w:rsidR="0075187E" w:rsidRPr="00F97731" w:rsidRDefault="0075187E">
      <w:pPr>
        <w:pStyle w:val="a5"/>
        <w:spacing w:before="1"/>
        <w:rPr>
          <w:rFonts w:ascii="Times New Roman" w:hAnsi="Times New Roman" w:cs="Times New Roman"/>
        </w:rPr>
      </w:pPr>
    </w:p>
    <w:tbl>
      <w:tblPr>
        <w:tblW w:w="15076" w:type="dxa"/>
        <w:tblInd w:w="1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262"/>
        <w:gridCol w:w="3512"/>
        <w:gridCol w:w="1855"/>
        <w:gridCol w:w="1605"/>
        <w:gridCol w:w="2025"/>
        <w:gridCol w:w="2251"/>
      </w:tblGrid>
      <w:tr w:rsidR="0075187E" w:rsidRPr="00F97731">
        <w:trPr>
          <w:trHeight w:val="949"/>
        </w:trPr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b/>
              </w:rPr>
            </w:pPr>
            <w:r w:rsidRPr="00F97731">
              <w:rPr>
                <w:b/>
              </w:rPr>
              <w:t xml:space="preserve">№ </w:t>
            </w:r>
            <w:proofErr w:type="gramStart"/>
            <w:r w:rsidRPr="00F97731">
              <w:rPr>
                <w:b/>
              </w:rPr>
              <w:t>п</w:t>
            </w:r>
            <w:proofErr w:type="gramEnd"/>
            <w:r w:rsidRPr="00F97731">
              <w:rPr>
                <w:b/>
              </w:rPr>
              <w:t>/п</w:t>
            </w: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  <w:rPr>
                <w:b/>
              </w:rPr>
            </w:pPr>
            <w:r w:rsidRPr="00F97731">
              <w:rPr>
                <w:b/>
              </w:rPr>
              <w:t>Объекты контроля</w:t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b/>
              </w:rPr>
            </w:pPr>
            <w:r w:rsidRPr="00F97731">
              <w:rPr>
                <w:b/>
              </w:rPr>
              <w:t>Цель и содержание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b/>
              </w:rPr>
            </w:pPr>
            <w:r w:rsidRPr="00F97731">
              <w:rPr>
                <w:b/>
              </w:rPr>
              <w:t>Виды и методы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b/>
              </w:rPr>
            </w:pPr>
            <w:r w:rsidRPr="00F97731">
              <w:rPr>
                <w:b/>
              </w:rPr>
              <w:t xml:space="preserve">Сроки </w:t>
            </w:r>
            <w:r w:rsidRPr="00F97731">
              <w:rPr>
                <w:b/>
                <w:spacing w:val="-3"/>
              </w:rPr>
              <w:t>исполнен</w:t>
            </w:r>
            <w:r w:rsidRPr="00F97731">
              <w:rPr>
                <w:b/>
              </w:rPr>
              <w:t>ия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  <w:rPr>
                <w:b/>
              </w:rPr>
            </w:pPr>
            <w:r w:rsidRPr="00F97731">
              <w:rPr>
                <w:b/>
              </w:rPr>
              <w:t>Исполнитель</w:t>
            </w: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b/>
              </w:rPr>
            </w:pPr>
            <w:r w:rsidRPr="00F97731">
              <w:rPr>
                <w:b/>
              </w:rPr>
              <w:t>Мероприятия по завершению контроля</w:t>
            </w:r>
          </w:p>
        </w:tc>
      </w:tr>
      <w:tr w:rsidR="0075187E" w:rsidRPr="00F97731">
        <w:trPr>
          <w:trHeight w:val="1408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Документы Министерства просвещения РФ, Министерство образования и науки РТ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1A4CD3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за</w:t>
            </w:r>
            <w:proofErr w:type="gramEnd"/>
            <w:r w:rsidR="004F550B" w:rsidRPr="00F97731">
              <w:t xml:space="preserve"> выполнением и своевременностью исполнения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обзорный текущий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ежемесячно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352CFD">
            <w:pPr>
              <w:pStyle w:val="TableParagraph"/>
              <w:jc w:val="center"/>
            </w:pPr>
            <w:r w:rsidRPr="00F97731">
              <w:t>Д</w:t>
            </w:r>
            <w:r w:rsidR="004F550B" w:rsidRPr="00F97731">
              <w:t>иректор</w:t>
            </w:r>
            <w:r>
              <w:t xml:space="preserve"> </w:t>
            </w:r>
            <w:r w:rsidR="004F550B" w:rsidRPr="00F97731"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Административный совет</w:t>
            </w:r>
          </w:p>
        </w:tc>
      </w:tr>
      <w:tr w:rsidR="0075187E" w:rsidRPr="00F97731">
        <w:trPr>
          <w:trHeight w:val="1132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Годовой план работы</w:t>
            </w: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ГАПОУ "</w:t>
            </w:r>
            <w:proofErr w:type="spellStart"/>
            <w:r w:rsidRPr="00F97731">
              <w:t>Бавлинский</w:t>
            </w:r>
            <w:proofErr w:type="spellEnd"/>
            <w:r w:rsidRPr="00F97731">
              <w:t xml:space="preserve"> аграрный колледж" на 202</w:t>
            </w:r>
            <w:r w:rsidR="001A4CD3">
              <w:t>4</w:t>
            </w:r>
            <w:r w:rsidRPr="00F97731">
              <w:t>/202</w:t>
            </w:r>
            <w:r w:rsidR="001A4CD3">
              <w:t>5</w:t>
            </w: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учебный год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1A4CD3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за</w:t>
            </w:r>
            <w:proofErr w:type="gramEnd"/>
            <w:r w:rsidR="004F550B" w:rsidRPr="00F97731">
              <w:t xml:space="preserve"> выполнением плана и его эффективность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обзорный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сентябрь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352CFD">
            <w:pPr>
              <w:pStyle w:val="TableParagraph"/>
              <w:jc w:val="center"/>
            </w:pPr>
            <w:r w:rsidRPr="00F97731">
              <w:t>Д</w:t>
            </w:r>
            <w:r w:rsidR="004F550B" w:rsidRPr="00F97731">
              <w:t>иректор</w:t>
            </w:r>
            <w: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Административный совет</w:t>
            </w:r>
          </w:p>
        </w:tc>
      </w:tr>
      <w:tr w:rsidR="0075187E" w:rsidRPr="00F97731">
        <w:trPr>
          <w:trHeight w:val="1096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План работы колледжа на месяц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1A4CD3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за</w:t>
            </w:r>
            <w:proofErr w:type="gramEnd"/>
            <w:r w:rsidR="004F550B" w:rsidRPr="00F97731">
              <w:t xml:space="preserve"> выполнением мероприятий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обзорный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ежемесячно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1A4CD3">
            <w:pPr>
              <w:pStyle w:val="TableParagraph"/>
              <w:jc w:val="center"/>
            </w:pPr>
            <w:r>
              <w:t xml:space="preserve">Директор, зам. директора по </w:t>
            </w:r>
            <w:proofErr w:type="gramStart"/>
            <w:r>
              <w:t>УПР</w:t>
            </w:r>
            <w:proofErr w:type="gramEnd"/>
            <w:r>
              <w:t xml:space="preserve">, </w:t>
            </w:r>
            <w:r w:rsidR="004F550B" w:rsidRPr="00F97731">
              <w:t>УВР и ТО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Административный совет</w:t>
            </w:r>
          </w:p>
        </w:tc>
      </w:tr>
      <w:tr w:rsidR="0075187E" w:rsidRPr="00F97731">
        <w:trPr>
          <w:trHeight w:val="1045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Работа Совета классных руководителей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1A4CD3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</w:t>
            </w:r>
            <w:r>
              <w:t xml:space="preserve"> </w:t>
            </w:r>
            <w:r w:rsidR="004F550B" w:rsidRPr="00F97731">
              <w:t>за</w:t>
            </w:r>
            <w:proofErr w:type="gramEnd"/>
            <w:r w:rsidR="004F550B" w:rsidRPr="00F97731">
              <w:t xml:space="preserve"> выполнением плана работы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обзорный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ежемесячно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352CFD" w:rsidP="00352CFD">
            <w:pPr>
              <w:pStyle w:val="TableParagraph"/>
              <w:jc w:val="center"/>
            </w:pPr>
            <w:r w:rsidRPr="00F97731">
              <w:t>З</w:t>
            </w:r>
            <w:r w:rsidR="004F550B" w:rsidRPr="00F97731">
              <w:t>ам</w:t>
            </w:r>
            <w:r>
              <w:t xml:space="preserve">. </w:t>
            </w:r>
            <w:r w:rsidR="004F550B" w:rsidRPr="00F97731">
              <w:t xml:space="preserve"> директора по ТО зам. директора по УВР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Административный совет</w:t>
            </w:r>
          </w:p>
        </w:tc>
      </w:tr>
      <w:tr w:rsidR="0075187E" w:rsidRPr="00F97731">
        <w:trPr>
          <w:trHeight w:val="703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 w:rsidP="001A4CD3">
            <w:pPr>
              <w:pStyle w:val="TableParagraph"/>
              <w:jc w:val="center"/>
            </w:pPr>
            <w:r w:rsidRPr="00F97731">
              <w:t xml:space="preserve">Работа </w:t>
            </w:r>
            <w:r w:rsidR="001A4CD3">
              <w:t>кураторов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1A4CD3">
            <w:pPr>
              <w:pStyle w:val="TableParagraph"/>
              <w:jc w:val="center"/>
            </w:pPr>
            <w:proofErr w:type="gramStart"/>
            <w:r w:rsidRPr="00F97731">
              <w:rPr>
                <w:spacing w:val="-3"/>
              </w:rPr>
              <w:t>К</w:t>
            </w:r>
            <w:r w:rsidR="004F550B" w:rsidRPr="00F97731">
              <w:rPr>
                <w:spacing w:val="-3"/>
              </w:rPr>
              <w:t>онтроль</w:t>
            </w:r>
            <w:r>
              <w:rPr>
                <w:spacing w:val="-3"/>
              </w:rPr>
              <w:t xml:space="preserve"> </w:t>
            </w:r>
            <w:r w:rsidR="004F550B" w:rsidRPr="00F97731">
              <w:rPr>
                <w:spacing w:val="-3"/>
              </w:rPr>
              <w:t xml:space="preserve"> </w:t>
            </w:r>
            <w:r w:rsidR="004F550B" w:rsidRPr="00F97731">
              <w:t>за</w:t>
            </w:r>
            <w:proofErr w:type="gramEnd"/>
            <w:r>
              <w:t xml:space="preserve"> </w:t>
            </w:r>
            <w:r w:rsidR="004F550B" w:rsidRPr="00F97731">
              <w:rPr>
                <w:spacing w:val="-3"/>
              </w:rPr>
              <w:t xml:space="preserve">выполнением плана, ВР </w:t>
            </w:r>
            <w:r w:rsidR="004F550B" w:rsidRPr="00F97731">
              <w:t>в учебных группах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обзорный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ежемесячно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352CFD" w:rsidP="00352CFD">
            <w:pPr>
              <w:pStyle w:val="TableParagraph"/>
              <w:jc w:val="center"/>
            </w:pPr>
            <w:r w:rsidRPr="00F97731">
              <w:t>З</w:t>
            </w:r>
            <w:r w:rsidR="004F550B" w:rsidRPr="00F97731">
              <w:t>ам</w:t>
            </w:r>
            <w:r>
              <w:t xml:space="preserve">. </w:t>
            </w:r>
            <w:r w:rsidR="004F550B" w:rsidRPr="00F97731">
              <w:t xml:space="preserve"> директора по УВР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 w:rsidP="001A4CD3">
            <w:pPr>
              <w:pStyle w:val="TableParagraph"/>
              <w:jc w:val="center"/>
            </w:pPr>
            <w:r w:rsidRPr="00F97731">
              <w:t xml:space="preserve">Совет </w:t>
            </w:r>
            <w:r w:rsidR="001A4CD3">
              <w:t>кураторов</w:t>
            </w:r>
          </w:p>
        </w:tc>
      </w:tr>
      <w:tr w:rsidR="0075187E" w:rsidRPr="00F97731">
        <w:trPr>
          <w:trHeight w:val="1269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rPr>
                <w:spacing w:val="-3"/>
              </w:rPr>
              <w:t xml:space="preserve">Профилактическая </w:t>
            </w:r>
            <w:r w:rsidRPr="00F97731">
              <w:t>работа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352CFD">
            <w:pPr>
              <w:pStyle w:val="TableParagraph"/>
              <w:jc w:val="center"/>
            </w:pPr>
            <w:r w:rsidRPr="00F97731">
              <w:t>А</w:t>
            </w:r>
            <w:r w:rsidR="004F550B" w:rsidRPr="00F97731">
              <w:t>нализ</w:t>
            </w:r>
            <w:r>
              <w:t xml:space="preserve"> </w:t>
            </w:r>
            <w:r w:rsidR="004F550B" w:rsidRPr="00F97731">
              <w:t xml:space="preserve"> эффективности профилактической работы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текущий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ежемесячно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b/>
              </w:rPr>
            </w:pPr>
          </w:p>
          <w:p w:rsidR="0075187E" w:rsidRPr="00F97731" w:rsidRDefault="00352CFD">
            <w:pPr>
              <w:pStyle w:val="TableParagraph"/>
              <w:jc w:val="center"/>
            </w:pPr>
            <w:r w:rsidRPr="00F97731">
              <w:t>З</w:t>
            </w:r>
            <w:r w:rsidR="004F550B" w:rsidRPr="00F97731">
              <w:t xml:space="preserve">ам. директора по УВР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Административный совет</w:t>
            </w:r>
          </w:p>
          <w:p w:rsidR="0075187E" w:rsidRPr="00F97731" w:rsidRDefault="004F550B" w:rsidP="001A4CD3">
            <w:pPr>
              <w:pStyle w:val="TableParagraph"/>
              <w:jc w:val="center"/>
            </w:pPr>
            <w:r w:rsidRPr="00F97731">
              <w:t xml:space="preserve">Совет </w:t>
            </w:r>
            <w:r w:rsidR="001A4CD3">
              <w:t>кураторов</w:t>
            </w:r>
          </w:p>
        </w:tc>
      </w:tr>
      <w:tr w:rsidR="0075187E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19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7</w:t>
            </w:r>
          </w:p>
        </w:tc>
        <w:tc>
          <w:tcPr>
            <w:tcW w:w="3262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Состояние преподавания практических и теоретических дисциплин согласно ФГОС</w:t>
            </w:r>
          </w:p>
        </w:tc>
        <w:tc>
          <w:tcPr>
            <w:tcW w:w="3512" w:type="dxa"/>
          </w:tcPr>
          <w:p w:rsidR="0075187E" w:rsidRPr="00F97731" w:rsidRDefault="001A4CD3">
            <w:pPr>
              <w:pStyle w:val="TableParagraph"/>
              <w:jc w:val="center"/>
            </w:pPr>
            <w:r w:rsidRPr="00F97731">
              <w:t>А</w:t>
            </w:r>
            <w:r w:rsidR="004F550B" w:rsidRPr="00F97731">
              <w:t>нализ</w:t>
            </w:r>
            <w:r>
              <w:t xml:space="preserve"> </w:t>
            </w:r>
            <w:r w:rsidR="004F550B" w:rsidRPr="00F97731">
              <w:t xml:space="preserve"> форм, методов применяемых на предметах и их</w:t>
            </w: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эффективность</w:t>
            </w:r>
          </w:p>
        </w:tc>
        <w:tc>
          <w:tcPr>
            <w:tcW w:w="185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персональный</w:t>
            </w:r>
          </w:p>
        </w:tc>
        <w:tc>
          <w:tcPr>
            <w:tcW w:w="1605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ежемесячно</w:t>
            </w:r>
          </w:p>
        </w:tc>
        <w:tc>
          <w:tcPr>
            <w:tcW w:w="2025" w:type="dxa"/>
          </w:tcPr>
          <w:p w:rsidR="0075187E" w:rsidRPr="00F97731" w:rsidRDefault="00352CFD" w:rsidP="00352CFD">
            <w:pPr>
              <w:pStyle w:val="TableParagraph"/>
              <w:jc w:val="center"/>
            </w:pPr>
            <w:r w:rsidRPr="00F97731">
              <w:t>З</w:t>
            </w:r>
            <w:r w:rsidR="004F550B" w:rsidRPr="00F97731">
              <w:t>ам</w:t>
            </w:r>
            <w:r>
              <w:t xml:space="preserve">. </w:t>
            </w:r>
            <w:r w:rsidR="004F550B" w:rsidRPr="00F97731">
              <w:t xml:space="preserve"> директора по </w:t>
            </w:r>
            <w:proofErr w:type="gramStart"/>
            <w:r w:rsidR="004F550B" w:rsidRPr="00F97731">
              <w:t>УПР</w:t>
            </w:r>
            <w:proofErr w:type="gramEnd"/>
            <w:r w:rsidR="004F550B" w:rsidRPr="00F97731">
              <w:t xml:space="preserve"> и ТО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Методический совет</w:t>
            </w:r>
          </w:p>
          <w:p w:rsidR="0075187E" w:rsidRPr="00F97731" w:rsidRDefault="0075187E">
            <w:pPr>
              <w:pStyle w:val="TableParagraph"/>
              <w:jc w:val="center"/>
              <w:rPr>
                <w:iCs/>
              </w:rPr>
            </w:pPr>
          </w:p>
        </w:tc>
      </w:tr>
      <w:tr w:rsidR="0075187E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3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8</w:t>
            </w:r>
          </w:p>
        </w:tc>
        <w:tc>
          <w:tcPr>
            <w:tcW w:w="3262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Организация питания студентов</w:t>
            </w:r>
          </w:p>
        </w:tc>
        <w:tc>
          <w:tcPr>
            <w:tcW w:w="3512" w:type="dxa"/>
          </w:tcPr>
          <w:p w:rsidR="0075187E" w:rsidRPr="00F97731" w:rsidRDefault="001A4CD3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за</w:t>
            </w:r>
            <w:proofErr w:type="gramEnd"/>
            <w:r w:rsidR="004F550B" w:rsidRPr="00F97731">
              <w:t xml:space="preserve"> организацией питания студентов</w:t>
            </w:r>
          </w:p>
        </w:tc>
        <w:tc>
          <w:tcPr>
            <w:tcW w:w="1855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текущий</w:t>
            </w:r>
          </w:p>
        </w:tc>
        <w:tc>
          <w:tcPr>
            <w:tcW w:w="1605" w:type="dxa"/>
          </w:tcPr>
          <w:p w:rsidR="0075187E" w:rsidRPr="00F97731" w:rsidRDefault="004F550B" w:rsidP="001A4CD3">
            <w:pPr>
              <w:pStyle w:val="TableParagraph"/>
              <w:jc w:val="center"/>
            </w:pPr>
            <w:r w:rsidRPr="00F97731">
              <w:t>ежемесячно</w:t>
            </w:r>
          </w:p>
        </w:tc>
        <w:tc>
          <w:tcPr>
            <w:tcW w:w="2025" w:type="dxa"/>
          </w:tcPr>
          <w:p w:rsidR="0075187E" w:rsidRPr="00F97731" w:rsidRDefault="00352CFD" w:rsidP="00352CFD">
            <w:pPr>
              <w:pStyle w:val="TableParagraph"/>
              <w:jc w:val="center"/>
            </w:pPr>
            <w:r w:rsidRPr="00F97731">
              <w:t>З</w:t>
            </w:r>
            <w:r w:rsidR="004F550B" w:rsidRPr="00F97731">
              <w:t>ам</w:t>
            </w:r>
            <w:r>
              <w:t xml:space="preserve"> </w:t>
            </w:r>
            <w:r w:rsidR="004F550B" w:rsidRPr="00F97731">
              <w:t xml:space="preserve"> директора по </w:t>
            </w:r>
            <w:proofErr w:type="gramStart"/>
            <w:r w:rsidR="004F550B" w:rsidRPr="00F97731">
              <w:t>УПР</w:t>
            </w:r>
            <w:proofErr w:type="gramEnd"/>
            <w:r w:rsidR="004F550B" w:rsidRPr="00F97731">
              <w:t xml:space="preserve"> и УВР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Административный совет</w:t>
            </w:r>
          </w:p>
        </w:tc>
      </w:tr>
      <w:tr w:rsidR="0075187E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1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9</w:t>
            </w:r>
          </w:p>
        </w:tc>
        <w:tc>
          <w:tcPr>
            <w:tcW w:w="3262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Материальное обеспечение студентов со статусом</w:t>
            </w:r>
          </w:p>
        </w:tc>
        <w:tc>
          <w:tcPr>
            <w:tcW w:w="3512" w:type="dxa"/>
          </w:tcPr>
          <w:p w:rsidR="0075187E" w:rsidRPr="00F97731" w:rsidRDefault="001A4CD3" w:rsidP="001A4CD3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>за</w:t>
            </w:r>
            <w:proofErr w:type="gramEnd"/>
            <w:r w:rsidR="004F550B" w:rsidRPr="00F97731">
              <w:t xml:space="preserve"> материальным обеспечением студентов со статусом</w:t>
            </w:r>
          </w:p>
        </w:tc>
        <w:tc>
          <w:tcPr>
            <w:tcW w:w="185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персональный</w:t>
            </w:r>
          </w:p>
        </w:tc>
        <w:tc>
          <w:tcPr>
            <w:tcW w:w="1605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сентябрь декабрь май</w:t>
            </w:r>
          </w:p>
        </w:tc>
        <w:tc>
          <w:tcPr>
            <w:tcW w:w="2025" w:type="dxa"/>
          </w:tcPr>
          <w:p w:rsidR="0075187E" w:rsidRPr="00F97731" w:rsidRDefault="00352CFD">
            <w:pPr>
              <w:pStyle w:val="TableParagraph"/>
              <w:jc w:val="center"/>
            </w:pPr>
            <w:r w:rsidRPr="00F97731">
              <w:t>З</w:t>
            </w:r>
            <w:r w:rsidR="004F550B" w:rsidRPr="00F97731">
              <w:t>ам</w:t>
            </w:r>
            <w:r>
              <w:t xml:space="preserve"> </w:t>
            </w:r>
            <w:r w:rsidR="004F550B" w:rsidRPr="00F97731">
              <w:t xml:space="preserve"> директора по УВР</w:t>
            </w: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rPr>
                <w:spacing w:val="-3"/>
              </w:rPr>
              <w:t>социальный педагог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Административный совет</w:t>
            </w:r>
          </w:p>
        </w:tc>
      </w:tr>
      <w:tr w:rsidR="0075187E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09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10</w:t>
            </w:r>
          </w:p>
        </w:tc>
        <w:tc>
          <w:tcPr>
            <w:tcW w:w="3262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Состояние программного обеспечения учебных дисциплин и профессиональных модулей</w:t>
            </w:r>
          </w:p>
        </w:tc>
        <w:tc>
          <w:tcPr>
            <w:tcW w:w="3512" w:type="dxa"/>
          </w:tcPr>
          <w:p w:rsidR="0075187E" w:rsidRPr="00F97731" w:rsidRDefault="001A4CD3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за</w:t>
            </w:r>
            <w:proofErr w:type="gramEnd"/>
            <w:r w:rsidR="004F550B" w:rsidRPr="00F97731">
              <w:t xml:space="preserve"> соответствием программного обеспечения учебных дисциплин и профессиональных модулей</w:t>
            </w:r>
            <w:r>
              <w:t xml:space="preserve"> </w:t>
            </w:r>
            <w:r w:rsidR="004F550B" w:rsidRPr="00F97731">
              <w:t>ФГОС</w:t>
            </w:r>
          </w:p>
        </w:tc>
        <w:tc>
          <w:tcPr>
            <w:tcW w:w="185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персональный</w:t>
            </w:r>
          </w:p>
        </w:tc>
        <w:tc>
          <w:tcPr>
            <w:tcW w:w="1605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сентябрь ноябрь январь март</w:t>
            </w: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май</w:t>
            </w:r>
          </w:p>
        </w:tc>
        <w:tc>
          <w:tcPr>
            <w:tcW w:w="2025" w:type="dxa"/>
          </w:tcPr>
          <w:p w:rsidR="0075187E" w:rsidRPr="00F97731" w:rsidRDefault="00352CFD" w:rsidP="00352CFD">
            <w:pPr>
              <w:pStyle w:val="TableParagraph"/>
              <w:jc w:val="center"/>
            </w:pPr>
            <w:r w:rsidRPr="00F97731">
              <w:t>З</w:t>
            </w:r>
            <w:r w:rsidR="004F550B" w:rsidRPr="00F97731">
              <w:t>ам</w:t>
            </w:r>
            <w:r>
              <w:t xml:space="preserve"> </w:t>
            </w:r>
            <w:r w:rsidR="004F550B" w:rsidRPr="00F97731">
              <w:t xml:space="preserve"> директора по </w:t>
            </w:r>
            <w:proofErr w:type="gramStart"/>
            <w:r w:rsidR="004F550B" w:rsidRPr="00F97731">
              <w:t>УПР</w:t>
            </w:r>
            <w:proofErr w:type="gramEnd"/>
            <w:r w:rsidR="004F550B" w:rsidRPr="00F97731">
              <w:t xml:space="preserve"> методист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Методический совет</w:t>
            </w:r>
          </w:p>
          <w:p w:rsidR="0075187E" w:rsidRPr="00F97731" w:rsidRDefault="0075187E">
            <w:pPr>
              <w:pStyle w:val="TableParagraph"/>
              <w:jc w:val="center"/>
              <w:rPr>
                <w:iCs/>
              </w:rPr>
            </w:pPr>
          </w:p>
        </w:tc>
      </w:tr>
      <w:tr w:rsidR="0075187E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7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11</w:t>
            </w:r>
          </w:p>
        </w:tc>
        <w:tc>
          <w:tcPr>
            <w:tcW w:w="3262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Спортивно-массовая работа</w:t>
            </w:r>
          </w:p>
        </w:tc>
        <w:tc>
          <w:tcPr>
            <w:tcW w:w="3512" w:type="dxa"/>
          </w:tcPr>
          <w:p w:rsidR="0075187E" w:rsidRPr="00F97731" w:rsidRDefault="001A4CD3">
            <w:pPr>
              <w:pStyle w:val="TableParagraph"/>
              <w:jc w:val="center"/>
            </w:pPr>
            <w:r w:rsidRPr="00F97731">
              <w:t>О</w:t>
            </w:r>
            <w:r w:rsidR="004F550B" w:rsidRPr="00F97731">
              <w:t>пределить</w:t>
            </w:r>
            <w:r>
              <w:t xml:space="preserve"> </w:t>
            </w:r>
            <w:r w:rsidR="004F550B" w:rsidRPr="00F97731">
              <w:t xml:space="preserve"> эффективность мероприятий</w:t>
            </w:r>
          </w:p>
        </w:tc>
        <w:tc>
          <w:tcPr>
            <w:tcW w:w="185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обзорный</w:t>
            </w:r>
          </w:p>
        </w:tc>
        <w:tc>
          <w:tcPr>
            <w:tcW w:w="1605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ежемесячно</w:t>
            </w:r>
          </w:p>
        </w:tc>
        <w:tc>
          <w:tcPr>
            <w:tcW w:w="2025" w:type="dxa"/>
          </w:tcPr>
          <w:p w:rsidR="0075187E" w:rsidRPr="00F97731" w:rsidRDefault="00352CFD">
            <w:pPr>
              <w:pStyle w:val="TableParagraph"/>
              <w:jc w:val="center"/>
            </w:pPr>
            <w:r w:rsidRPr="00F97731">
              <w:t>Р</w:t>
            </w:r>
            <w:r w:rsidR="004F550B" w:rsidRPr="00F97731">
              <w:t>уководитель</w:t>
            </w:r>
            <w:r>
              <w:t xml:space="preserve"> </w:t>
            </w:r>
            <w:r w:rsidR="004F550B" w:rsidRPr="00F97731">
              <w:t xml:space="preserve"> ФВ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Административный совет</w:t>
            </w:r>
          </w:p>
        </w:tc>
      </w:tr>
      <w:tr w:rsidR="0075187E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8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12</w:t>
            </w:r>
          </w:p>
        </w:tc>
        <w:tc>
          <w:tcPr>
            <w:tcW w:w="3262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Работа библиотеки и читального зала</w:t>
            </w:r>
          </w:p>
        </w:tc>
        <w:tc>
          <w:tcPr>
            <w:tcW w:w="3512" w:type="dxa"/>
          </w:tcPr>
          <w:p w:rsidR="0075187E" w:rsidRPr="00F97731" w:rsidRDefault="00352CFD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за</w:t>
            </w:r>
            <w:proofErr w:type="gramEnd"/>
            <w:r w:rsidR="004F550B" w:rsidRPr="00F97731">
              <w:t xml:space="preserve"> выполнением плана</w:t>
            </w:r>
          </w:p>
        </w:tc>
        <w:tc>
          <w:tcPr>
            <w:tcW w:w="1855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текущий</w:t>
            </w:r>
          </w:p>
        </w:tc>
        <w:tc>
          <w:tcPr>
            <w:tcW w:w="1605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ежемесячно</w:t>
            </w:r>
          </w:p>
        </w:tc>
        <w:tc>
          <w:tcPr>
            <w:tcW w:w="2025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Зам. директора по УВР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Административный совет</w:t>
            </w:r>
          </w:p>
        </w:tc>
      </w:tr>
      <w:tr w:rsidR="0075187E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2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13</w:t>
            </w:r>
          </w:p>
        </w:tc>
        <w:tc>
          <w:tcPr>
            <w:tcW w:w="3262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rPr>
                <w:spacing w:val="-7"/>
              </w:rPr>
              <w:t>Организация промежуточной аттестации</w:t>
            </w:r>
          </w:p>
        </w:tc>
        <w:tc>
          <w:tcPr>
            <w:tcW w:w="3512" w:type="dxa"/>
          </w:tcPr>
          <w:p w:rsidR="0075187E" w:rsidRPr="00F97731" w:rsidRDefault="00352CFD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за</w:t>
            </w:r>
            <w:proofErr w:type="gramEnd"/>
            <w:r w:rsidR="004F550B" w:rsidRPr="00F97731">
              <w:t xml:space="preserve"> организацией </w:t>
            </w:r>
            <w:r w:rsidR="004F550B" w:rsidRPr="00F97731">
              <w:rPr>
                <w:spacing w:val="-7"/>
              </w:rPr>
              <w:t xml:space="preserve">промежуточной </w:t>
            </w:r>
            <w:r w:rsidR="004F550B" w:rsidRPr="00F97731">
              <w:rPr>
                <w:spacing w:val="-6"/>
              </w:rPr>
              <w:t>аттестации</w:t>
            </w:r>
          </w:p>
        </w:tc>
        <w:tc>
          <w:tcPr>
            <w:tcW w:w="185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обзорный</w:t>
            </w:r>
          </w:p>
        </w:tc>
        <w:tc>
          <w:tcPr>
            <w:tcW w:w="1605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декабрь май</w:t>
            </w:r>
          </w:p>
        </w:tc>
        <w:tc>
          <w:tcPr>
            <w:tcW w:w="2025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Зам</w:t>
            </w:r>
            <w:proofErr w:type="gramStart"/>
            <w:r w:rsidRPr="00F97731">
              <w:t>.д</w:t>
            </w:r>
            <w:proofErr w:type="gramEnd"/>
            <w:r w:rsidRPr="00F97731">
              <w:t>иректора по ТО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Административный совет</w:t>
            </w:r>
          </w:p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Педсовет</w:t>
            </w:r>
          </w:p>
        </w:tc>
      </w:tr>
      <w:tr w:rsidR="0075187E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4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14</w:t>
            </w:r>
          </w:p>
        </w:tc>
        <w:tc>
          <w:tcPr>
            <w:tcW w:w="3262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Практика студентов</w:t>
            </w:r>
          </w:p>
        </w:tc>
        <w:tc>
          <w:tcPr>
            <w:tcW w:w="3512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352CFD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за</w:t>
            </w:r>
            <w:proofErr w:type="gramEnd"/>
            <w:r w:rsidR="004F550B" w:rsidRPr="00F97731">
              <w:t xml:space="preserve"> организацией и проведением практик</w:t>
            </w:r>
          </w:p>
        </w:tc>
        <w:tc>
          <w:tcPr>
            <w:tcW w:w="185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обзорный</w:t>
            </w:r>
          </w:p>
        </w:tc>
        <w:tc>
          <w:tcPr>
            <w:tcW w:w="160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февраль</w:t>
            </w:r>
          </w:p>
        </w:tc>
        <w:tc>
          <w:tcPr>
            <w:tcW w:w="2025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 xml:space="preserve">Зам. директора по </w:t>
            </w:r>
            <w:proofErr w:type="gramStart"/>
            <w:r w:rsidRPr="00F97731">
              <w:t>УПР</w:t>
            </w:r>
            <w:proofErr w:type="gramEnd"/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Методический совет</w:t>
            </w:r>
          </w:p>
          <w:p w:rsidR="0075187E" w:rsidRPr="00F97731" w:rsidRDefault="0075187E">
            <w:pPr>
              <w:pStyle w:val="TableParagraph"/>
              <w:jc w:val="center"/>
              <w:rPr>
                <w:iCs/>
              </w:rPr>
            </w:pPr>
          </w:p>
        </w:tc>
      </w:tr>
      <w:tr w:rsidR="0075187E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64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15</w:t>
            </w:r>
          </w:p>
        </w:tc>
        <w:tc>
          <w:tcPr>
            <w:tcW w:w="3262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Учебные группы</w:t>
            </w:r>
          </w:p>
        </w:tc>
        <w:tc>
          <w:tcPr>
            <w:tcW w:w="3512" w:type="dxa"/>
          </w:tcPr>
          <w:p w:rsidR="0075187E" w:rsidRPr="00F97731" w:rsidRDefault="001A4CD3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за</w:t>
            </w:r>
            <w:proofErr w:type="gramEnd"/>
            <w:r w:rsidR="004F550B" w:rsidRPr="00F97731">
              <w:t xml:space="preserve"> эффективностью учебно-воспитательных мероприятий</w:t>
            </w:r>
          </w:p>
        </w:tc>
        <w:tc>
          <w:tcPr>
            <w:tcW w:w="185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обзорный</w:t>
            </w:r>
          </w:p>
        </w:tc>
        <w:tc>
          <w:tcPr>
            <w:tcW w:w="1605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ежемесячно</w:t>
            </w:r>
          </w:p>
        </w:tc>
        <w:tc>
          <w:tcPr>
            <w:tcW w:w="2025" w:type="dxa"/>
          </w:tcPr>
          <w:p w:rsidR="0075187E" w:rsidRPr="00F97731" w:rsidRDefault="00352CFD">
            <w:pPr>
              <w:pStyle w:val="TableParagraph"/>
              <w:jc w:val="center"/>
            </w:pPr>
            <w:r w:rsidRPr="00F97731">
              <w:t>З</w:t>
            </w:r>
            <w:r w:rsidR="004F550B" w:rsidRPr="00F97731">
              <w:t>ам. директора по УВР классные руководители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Совет кураторов</w:t>
            </w:r>
          </w:p>
        </w:tc>
      </w:tr>
      <w:tr w:rsidR="0075187E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7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16</w:t>
            </w:r>
          </w:p>
        </w:tc>
        <w:tc>
          <w:tcPr>
            <w:tcW w:w="3262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Использование инновационных технологий в учебном процессе</w:t>
            </w:r>
          </w:p>
        </w:tc>
        <w:tc>
          <w:tcPr>
            <w:tcW w:w="3512" w:type="dxa"/>
          </w:tcPr>
          <w:p w:rsidR="0075187E" w:rsidRPr="00F97731" w:rsidRDefault="001A4CD3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за</w:t>
            </w:r>
            <w:proofErr w:type="gramEnd"/>
            <w:r w:rsidR="004F550B" w:rsidRPr="00F97731">
              <w:t xml:space="preserve"> применением инновационных технологий</w:t>
            </w:r>
          </w:p>
        </w:tc>
        <w:tc>
          <w:tcPr>
            <w:tcW w:w="185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текущий</w:t>
            </w:r>
          </w:p>
        </w:tc>
        <w:tc>
          <w:tcPr>
            <w:tcW w:w="160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постоянно</w:t>
            </w:r>
          </w:p>
        </w:tc>
        <w:tc>
          <w:tcPr>
            <w:tcW w:w="2025" w:type="dxa"/>
          </w:tcPr>
          <w:p w:rsidR="0075187E" w:rsidRPr="00F97731" w:rsidRDefault="00352CFD" w:rsidP="00352CFD">
            <w:pPr>
              <w:pStyle w:val="TableParagraph"/>
              <w:jc w:val="center"/>
            </w:pPr>
            <w:r w:rsidRPr="00F97731">
              <w:t>З</w:t>
            </w:r>
            <w:r w:rsidR="004F550B" w:rsidRPr="00F97731">
              <w:t>ам</w:t>
            </w:r>
            <w:r>
              <w:t xml:space="preserve">  директора по </w:t>
            </w:r>
            <w:proofErr w:type="gramStart"/>
            <w:r>
              <w:t>УПР</w:t>
            </w:r>
            <w:proofErr w:type="gramEnd"/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Методический совет</w:t>
            </w:r>
          </w:p>
        </w:tc>
      </w:tr>
      <w:tr w:rsidR="0075187E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6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17</w:t>
            </w:r>
          </w:p>
        </w:tc>
        <w:tc>
          <w:tcPr>
            <w:tcW w:w="3262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Выполнение учебного плана, учебных программ</w:t>
            </w:r>
          </w:p>
        </w:tc>
        <w:tc>
          <w:tcPr>
            <w:tcW w:w="3512" w:type="dxa"/>
          </w:tcPr>
          <w:p w:rsidR="0075187E" w:rsidRPr="00F97731" w:rsidRDefault="001A4CD3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за</w:t>
            </w:r>
            <w:proofErr w:type="gramEnd"/>
            <w:r w:rsidR="004F550B" w:rsidRPr="00F97731">
              <w:t xml:space="preserve"> выполнением требований ФГОС к организации и планированию уч. процесса</w:t>
            </w:r>
          </w:p>
        </w:tc>
        <w:tc>
          <w:tcPr>
            <w:tcW w:w="185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обзорный</w:t>
            </w:r>
          </w:p>
        </w:tc>
        <w:tc>
          <w:tcPr>
            <w:tcW w:w="160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ежемесячно</w:t>
            </w:r>
          </w:p>
        </w:tc>
        <w:tc>
          <w:tcPr>
            <w:tcW w:w="2025" w:type="dxa"/>
          </w:tcPr>
          <w:p w:rsidR="0075187E" w:rsidRPr="00F97731" w:rsidRDefault="00352CFD" w:rsidP="00352CFD">
            <w:pPr>
              <w:pStyle w:val="TableParagraph"/>
              <w:jc w:val="center"/>
            </w:pPr>
            <w:r w:rsidRPr="00F97731">
              <w:t>З</w:t>
            </w:r>
            <w:r w:rsidR="004F550B" w:rsidRPr="00F97731">
              <w:t xml:space="preserve">ам. директора по </w:t>
            </w:r>
            <w:proofErr w:type="gramStart"/>
            <w:r w:rsidR="004F550B" w:rsidRPr="00F97731">
              <w:t>УПР</w:t>
            </w:r>
            <w:proofErr w:type="gramEnd"/>
            <w:r w:rsidR="004F550B" w:rsidRPr="00F97731">
              <w:t xml:space="preserve"> 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Методический совет</w:t>
            </w:r>
          </w:p>
          <w:p w:rsidR="0075187E" w:rsidRPr="00F97731" w:rsidRDefault="0075187E">
            <w:pPr>
              <w:pStyle w:val="TableParagraph"/>
              <w:jc w:val="center"/>
              <w:rPr>
                <w:iCs/>
              </w:rPr>
            </w:pPr>
          </w:p>
        </w:tc>
      </w:tr>
      <w:tr w:rsidR="0075187E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0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18</w:t>
            </w:r>
          </w:p>
        </w:tc>
        <w:tc>
          <w:tcPr>
            <w:tcW w:w="3262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Медицинское обслуживание, социально-бытовые условия студентов</w:t>
            </w:r>
          </w:p>
        </w:tc>
        <w:tc>
          <w:tcPr>
            <w:tcW w:w="3512" w:type="dxa"/>
          </w:tcPr>
          <w:p w:rsidR="0075187E" w:rsidRPr="00F97731" w:rsidRDefault="001A4CD3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за</w:t>
            </w:r>
            <w:proofErr w:type="gramEnd"/>
            <w:r w:rsidR="004F550B" w:rsidRPr="00F97731">
              <w:t xml:space="preserve"> жилищно-бытовыми условиями студентов</w:t>
            </w:r>
          </w:p>
        </w:tc>
        <w:tc>
          <w:tcPr>
            <w:tcW w:w="185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текущий</w:t>
            </w:r>
          </w:p>
        </w:tc>
        <w:tc>
          <w:tcPr>
            <w:tcW w:w="1605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ежемесячно</w:t>
            </w:r>
          </w:p>
        </w:tc>
        <w:tc>
          <w:tcPr>
            <w:tcW w:w="2025" w:type="dxa"/>
          </w:tcPr>
          <w:p w:rsidR="0075187E" w:rsidRPr="00F97731" w:rsidRDefault="00352CFD" w:rsidP="001A4CD3">
            <w:pPr>
              <w:pStyle w:val="TableParagraph"/>
              <w:jc w:val="center"/>
            </w:pPr>
            <w:r w:rsidRPr="00F97731">
              <w:t>М</w:t>
            </w:r>
            <w:r w:rsidR="004F550B" w:rsidRPr="00F97731">
              <w:t>едицинский</w:t>
            </w:r>
            <w:r>
              <w:t xml:space="preserve"> </w:t>
            </w:r>
            <w:r w:rsidR="004F550B" w:rsidRPr="00F97731">
              <w:t xml:space="preserve"> работник 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Административный совет</w:t>
            </w:r>
          </w:p>
        </w:tc>
      </w:tr>
      <w:tr w:rsidR="0075187E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93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19</w:t>
            </w:r>
          </w:p>
        </w:tc>
        <w:tc>
          <w:tcPr>
            <w:tcW w:w="3262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Работа методического совета</w:t>
            </w:r>
          </w:p>
        </w:tc>
        <w:tc>
          <w:tcPr>
            <w:tcW w:w="3512" w:type="dxa"/>
          </w:tcPr>
          <w:p w:rsidR="0075187E" w:rsidRPr="00F97731" w:rsidRDefault="001A4CD3">
            <w:pPr>
              <w:pStyle w:val="TableParagraph"/>
              <w:jc w:val="center"/>
            </w:pPr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за выполнением плана </w:t>
            </w:r>
            <w:proofErr w:type="gramStart"/>
            <w:r w:rsidR="004F550B" w:rsidRPr="00F97731">
              <w:t>учебно-методической</w:t>
            </w:r>
            <w:proofErr w:type="gramEnd"/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деятельности</w:t>
            </w:r>
          </w:p>
        </w:tc>
        <w:tc>
          <w:tcPr>
            <w:tcW w:w="185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текущий</w:t>
            </w:r>
          </w:p>
        </w:tc>
        <w:tc>
          <w:tcPr>
            <w:tcW w:w="1605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ежемесячно</w:t>
            </w:r>
          </w:p>
        </w:tc>
        <w:tc>
          <w:tcPr>
            <w:tcW w:w="2025" w:type="dxa"/>
          </w:tcPr>
          <w:p w:rsidR="001A4CD3" w:rsidRDefault="004F550B">
            <w:pPr>
              <w:pStyle w:val="TableParagraph"/>
              <w:jc w:val="center"/>
            </w:pPr>
            <w:r w:rsidRPr="00F97731">
              <w:t>Директор</w:t>
            </w:r>
          </w:p>
          <w:p w:rsidR="0075187E" w:rsidRPr="00F97731" w:rsidRDefault="004F550B" w:rsidP="00352CFD">
            <w:pPr>
              <w:pStyle w:val="TableParagraph"/>
              <w:jc w:val="center"/>
            </w:pPr>
            <w:r w:rsidRPr="00F97731">
              <w:t xml:space="preserve">зам. директора </w:t>
            </w:r>
            <w:proofErr w:type="spellStart"/>
            <w:r w:rsidRPr="00F97731">
              <w:t>поУПР</w:t>
            </w:r>
            <w:proofErr w:type="spellEnd"/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Административный совет</w:t>
            </w:r>
          </w:p>
        </w:tc>
      </w:tr>
      <w:tr w:rsidR="0075187E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7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20</w:t>
            </w:r>
          </w:p>
        </w:tc>
        <w:tc>
          <w:tcPr>
            <w:tcW w:w="3262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Приёмная комиссия</w:t>
            </w:r>
          </w:p>
        </w:tc>
        <w:tc>
          <w:tcPr>
            <w:tcW w:w="3512" w:type="dxa"/>
          </w:tcPr>
          <w:p w:rsidR="0075187E" w:rsidRPr="00F97731" w:rsidRDefault="001A4CD3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за</w:t>
            </w:r>
            <w:proofErr w:type="gramEnd"/>
            <w:r w:rsidR="004F550B" w:rsidRPr="00F97731">
              <w:t xml:space="preserve"> организацией и результатами работы</w:t>
            </w:r>
          </w:p>
        </w:tc>
        <w:tc>
          <w:tcPr>
            <w:tcW w:w="185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обзорный</w:t>
            </w:r>
          </w:p>
        </w:tc>
        <w:tc>
          <w:tcPr>
            <w:tcW w:w="160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октябрь</w:t>
            </w:r>
          </w:p>
        </w:tc>
        <w:tc>
          <w:tcPr>
            <w:tcW w:w="2025" w:type="dxa"/>
          </w:tcPr>
          <w:p w:rsidR="0075187E" w:rsidRPr="00F97731" w:rsidRDefault="00352CFD">
            <w:pPr>
              <w:pStyle w:val="TableParagraph"/>
              <w:jc w:val="center"/>
            </w:pPr>
            <w:r w:rsidRPr="00F97731">
              <w:t>О</w:t>
            </w:r>
            <w:r w:rsidR="004F550B" w:rsidRPr="00F97731">
              <w:t>тветственный</w:t>
            </w:r>
            <w:r>
              <w:t xml:space="preserve"> </w:t>
            </w:r>
            <w:r w:rsidR="004F550B" w:rsidRPr="00F97731">
              <w:t xml:space="preserve"> секретарь приёмной комиссии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Административный совет</w:t>
            </w:r>
          </w:p>
        </w:tc>
      </w:tr>
      <w:tr w:rsidR="0075187E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1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21</w:t>
            </w:r>
          </w:p>
        </w:tc>
        <w:tc>
          <w:tcPr>
            <w:tcW w:w="3262" w:type="dxa"/>
          </w:tcPr>
          <w:p w:rsidR="0075187E" w:rsidRPr="00F97731" w:rsidRDefault="004F550B">
            <w:pPr>
              <w:pStyle w:val="TableParagraph"/>
              <w:jc w:val="center"/>
            </w:pPr>
            <w:r w:rsidRPr="00F97731">
              <w:t>Кадровое обеспечение образовательного процесса</w:t>
            </w:r>
          </w:p>
        </w:tc>
        <w:tc>
          <w:tcPr>
            <w:tcW w:w="3512" w:type="dxa"/>
          </w:tcPr>
          <w:p w:rsidR="0075187E" w:rsidRPr="00F97731" w:rsidRDefault="001A4CD3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за</w:t>
            </w:r>
            <w:proofErr w:type="gramEnd"/>
            <w:r w:rsidR="004F550B" w:rsidRPr="00F97731">
              <w:t xml:space="preserve"> обеспеченностью кадрами и соответствием лицензионным требованиям</w:t>
            </w:r>
          </w:p>
        </w:tc>
        <w:tc>
          <w:tcPr>
            <w:tcW w:w="185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обзорный</w:t>
            </w:r>
          </w:p>
        </w:tc>
        <w:tc>
          <w:tcPr>
            <w:tcW w:w="1605" w:type="dxa"/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март</w:t>
            </w:r>
          </w:p>
        </w:tc>
        <w:tc>
          <w:tcPr>
            <w:tcW w:w="2025" w:type="dxa"/>
          </w:tcPr>
          <w:p w:rsidR="0075187E" w:rsidRPr="00F97731" w:rsidRDefault="00352CFD">
            <w:pPr>
              <w:pStyle w:val="TableParagraph"/>
              <w:jc w:val="center"/>
            </w:pPr>
            <w:r w:rsidRPr="00F97731">
              <w:t>С</w:t>
            </w:r>
            <w:r w:rsidR="004F550B" w:rsidRPr="00F97731">
              <w:t>пециалист</w:t>
            </w:r>
            <w:r>
              <w:t xml:space="preserve"> </w:t>
            </w:r>
            <w:r w:rsidR="004F550B" w:rsidRPr="00F97731">
              <w:t xml:space="preserve"> отдела кадров</w:t>
            </w:r>
          </w:p>
          <w:p w:rsidR="0075187E" w:rsidRPr="00F97731" w:rsidRDefault="0075187E">
            <w:pPr>
              <w:pStyle w:val="TableParagraph"/>
              <w:jc w:val="center"/>
            </w:pP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Административный совет</w:t>
            </w:r>
          </w:p>
        </w:tc>
      </w:tr>
      <w:tr w:rsidR="0075187E" w:rsidRPr="00F97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69"/>
        </w:trPr>
        <w:tc>
          <w:tcPr>
            <w:tcW w:w="566" w:type="dxa"/>
            <w:tcBorders>
              <w:left w:val="single" w:sz="12" w:space="0" w:color="000000"/>
              <w:bottom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22</w:t>
            </w:r>
          </w:p>
        </w:tc>
        <w:tc>
          <w:tcPr>
            <w:tcW w:w="3262" w:type="dxa"/>
            <w:tcBorders>
              <w:bottom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Делопроизводство в структурных подразделениях</w:t>
            </w:r>
          </w:p>
        </w:tc>
        <w:tc>
          <w:tcPr>
            <w:tcW w:w="3512" w:type="dxa"/>
            <w:tcBorders>
              <w:bottom w:val="single" w:sz="12" w:space="0" w:color="000000"/>
            </w:tcBorders>
          </w:tcPr>
          <w:p w:rsidR="0075187E" w:rsidRPr="00F97731" w:rsidRDefault="001A4CD3">
            <w:pPr>
              <w:pStyle w:val="TableParagraph"/>
              <w:jc w:val="center"/>
            </w:pPr>
            <w:proofErr w:type="gramStart"/>
            <w:r w:rsidRPr="00F97731">
              <w:t>К</w:t>
            </w:r>
            <w:r w:rsidR="004F550B" w:rsidRPr="00F97731">
              <w:t>онтроль</w:t>
            </w:r>
            <w:r>
              <w:t xml:space="preserve"> </w:t>
            </w:r>
            <w:r w:rsidR="004F550B" w:rsidRPr="00F97731">
              <w:t xml:space="preserve"> за</w:t>
            </w:r>
            <w:proofErr w:type="gramEnd"/>
            <w:r w:rsidR="004F550B" w:rsidRPr="00F97731">
              <w:t xml:space="preserve"> соответствием делопроизводства номенклатуре, оформление архивных дел</w:t>
            </w:r>
          </w:p>
        </w:tc>
        <w:tc>
          <w:tcPr>
            <w:tcW w:w="1855" w:type="dxa"/>
            <w:tcBorders>
              <w:bottom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тематический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4F550B">
            <w:pPr>
              <w:pStyle w:val="TableParagraph"/>
              <w:jc w:val="center"/>
            </w:pPr>
            <w:r w:rsidRPr="00F97731">
              <w:t>апрель</w:t>
            </w:r>
          </w:p>
        </w:tc>
        <w:tc>
          <w:tcPr>
            <w:tcW w:w="2025" w:type="dxa"/>
            <w:tcBorders>
              <w:bottom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</w:pPr>
          </w:p>
          <w:p w:rsidR="0075187E" w:rsidRPr="00F97731" w:rsidRDefault="00352CFD" w:rsidP="001A4CD3">
            <w:pPr>
              <w:pStyle w:val="TableParagraph"/>
              <w:jc w:val="center"/>
            </w:pPr>
            <w:r w:rsidRPr="00F97731">
              <w:t>Д</w:t>
            </w:r>
            <w:r w:rsidR="004F550B" w:rsidRPr="00F97731">
              <w:t>иректор</w:t>
            </w:r>
            <w:r>
              <w:t xml:space="preserve"> </w:t>
            </w:r>
            <w:r w:rsidR="004F550B" w:rsidRPr="00F97731">
              <w:t xml:space="preserve"> </w:t>
            </w:r>
          </w:p>
        </w:tc>
        <w:tc>
          <w:tcPr>
            <w:tcW w:w="2251" w:type="dxa"/>
            <w:tcBorders>
              <w:bottom w:val="single" w:sz="12" w:space="0" w:color="000000"/>
              <w:right w:val="single" w:sz="12" w:space="0" w:color="000000"/>
            </w:tcBorders>
          </w:tcPr>
          <w:p w:rsidR="0075187E" w:rsidRPr="00F97731" w:rsidRDefault="0075187E">
            <w:pPr>
              <w:pStyle w:val="TableParagraph"/>
              <w:jc w:val="center"/>
              <w:rPr>
                <w:iCs/>
              </w:rPr>
            </w:pPr>
          </w:p>
          <w:p w:rsidR="0075187E" w:rsidRPr="00F97731" w:rsidRDefault="004F550B">
            <w:pPr>
              <w:pStyle w:val="TableParagraph"/>
              <w:jc w:val="center"/>
              <w:rPr>
                <w:iCs/>
              </w:rPr>
            </w:pPr>
            <w:r w:rsidRPr="00F97731">
              <w:rPr>
                <w:iCs/>
              </w:rPr>
              <w:t>Административный совет</w:t>
            </w:r>
          </w:p>
        </w:tc>
      </w:tr>
    </w:tbl>
    <w:p w:rsidR="0075187E" w:rsidRPr="00F97731" w:rsidRDefault="0075187E"/>
    <w:sectPr w:rsidR="0075187E" w:rsidRPr="00F97731" w:rsidSect="0075187E">
      <w:footerReference w:type="default" r:id="rId10"/>
      <w:pgSz w:w="16840" w:h="11910" w:orient="landscape"/>
      <w:pgMar w:top="1100" w:right="600" w:bottom="1080" w:left="900" w:header="0" w:footer="8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6BF" w:rsidRDefault="007666BF">
      <w:r>
        <w:separator/>
      </w:r>
    </w:p>
  </w:endnote>
  <w:endnote w:type="continuationSeparator" w:id="0">
    <w:p w:rsidR="007666BF" w:rsidRDefault="0076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037" w:rsidRDefault="00881037">
    <w:pPr>
      <w:pStyle w:val="a5"/>
      <w:spacing w:line="14" w:lineRule="auto"/>
      <w:rPr>
        <w:b w:val="0"/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0" type="#_x0000_t202" style="position:absolute;margin-left:540.85pt;margin-top:782.7pt;width:14.1pt;height:13.05pt;z-index:-251657216;mso-position-horizontal-relative:page;mso-position-vertical-relative:page" o:gfxdata="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Omw&#10;4nzbAAAADwEAAA8AAAAAAAAAAQAgAAAAIgAAAGRycy9kb3ducmV2LnhtbFBLAQIUABQAAAAIAIdO&#10;4kA25hmJrgEAADEDAAAOAAAAAAAAAAEAIAAAACoBAABkcnMvZTJvRG9jLnhtbFBLBQYAAAAABgAG&#10;AFkBAABKBQAAAAA=&#10;" filled="f" stroked="f">
          <v:textbox inset="0,0,0,0">
            <w:txbxContent>
              <w:p w:rsidR="00881037" w:rsidRDefault="00881037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53138">
                  <w:rPr>
                    <w:noProof/>
                    <w:sz w:val="20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037" w:rsidRDefault="00881037">
    <w:pPr>
      <w:pStyle w:val="a5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49" type="#_x0000_t202" style="position:absolute;margin-left:773.25pt;margin-top:536.1pt;width:14.1pt;height:13.05pt;z-index:-251656192;mso-position-horizontal-relative:page;mso-position-vertical-relative:page" o:gfxdata="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M&#10;1l5k3AAAAA8BAAAPAAAAAAAAAAEAIAAAACIAAABkcnMvZG93bnJldi54bWxQSwECFAAUAAAACACH&#10;TuJAASt7ya4BAAAxAwAADgAAAAAAAAABACAAAAArAQAAZHJzL2Uyb0RvYy54bWxQSwUGAAAAAAYA&#10;BgBZAQAASwUAAAAA&#10;" filled="f" stroked="f">
          <v:textbox inset="0,0,0,0">
            <w:txbxContent>
              <w:p w:rsidR="00881037" w:rsidRDefault="00881037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53138">
                  <w:rPr>
                    <w:noProof/>
                    <w:sz w:val="20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6BF" w:rsidRDefault="007666BF">
      <w:r>
        <w:separator/>
      </w:r>
    </w:p>
  </w:footnote>
  <w:footnote w:type="continuationSeparator" w:id="0">
    <w:p w:rsidR="007666BF" w:rsidRDefault="0076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3A4B87"/>
    <w:multiLevelType w:val="multilevel"/>
    <w:tmpl w:val="813A4B87"/>
    <w:lvl w:ilvl="0">
      <w:numFmt w:val="bullet"/>
      <w:lvlText w:val="-"/>
      <w:lvlJc w:val="left"/>
      <w:pPr>
        <w:ind w:left="107" w:hanging="23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63" w:hanging="231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6" w:hanging="23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89" w:hanging="23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52" w:hanging="23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915" w:hanging="23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78" w:hanging="23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41" w:hanging="23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604" w:hanging="231"/>
      </w:pPr>
      <w:rPr>
        <w:rFonts w:hint="default"/>
        <w:lang w:val="ru-RU" w:eastAsia="ru-RU" w:bidi="ru-RU"/>
      </w:rPr>
    </w:lvl>
  </w:abstractNum>
  <w:abstractNum w:abstractNumId="1">
    <w:nsid w:val="8461FADE"/>
    <w:multiLevelType w:val="multilevel"/>
    <w:tmpl w:val="8461FADE"/>
    <w:lvl w:ilvl="0">
      <w:numFmt w:val="bullet"/>
      <w:lvlText w:val="-"/>
      <w:lvlJc w:val="left"/>
      <w:pPr>
        <w:ind w:left="114" w:hanging="29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23" w:hanging="293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26" w:hanging="2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30" w:hanging="2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33" w:hanging="2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37" w:hanging="2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40" w:hanging="2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643" w:hanging="2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147" w:hanging="293"/>
      </w:pPr>
      <w:rPr>
        <w:rFonts w:hint="default"/>
        <w:lang w:val="ru-RU" w:eastAsia="ru-RU" w:bidi="ru-RU"/>
      </w:rPr>
    </w:lvl>
  </w:abstractNum>
  <w:abstractNum w:abstractNumId="2">
    <w:nsid w:val="9C8AC8EF"/>
    <w:multiLevelType w:val="multilevel"/>
    <w:tmpl w:val="9C8AC8EF"/>
    <w:lvl w:ilvl="0">
      <w:numFmt w:val="bullet"/>
      <w:lvlText w:val="-"/>
      <w:lvlJc w:val="left"/>
      <w:pPr>
        <w:ind w:left="117" w:hanging="63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71" w:hanging="639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2" w:hanging="63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73" w:hanging="6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25" w:hanging="6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76" w:hanging="6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27" w:hanging="6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979" w:hanging="6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30" w:hanging="639"/>
      </w:pPr>
      <w:rPr>
        <w:rFonts w:hint="default"/>
        <w:lang w:val="ru-RU" w:eastAsia="ru-RU" w:bidi="ru-RU"/>
      </w:rPr>
    </w:lvl>
  </w:abstractNum>
  <w:abstractNum w:abstractNumId="3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735" w:hanging="2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371" w:hanging="2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07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643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79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914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186" w:hanging="240"/>
      </w:pPr>
      <w:rPr>
        <w:rFonts w:hint="default"/>
        <w:lang w:val="ru-RU" w:eastAsia="ru-RU" w:bidi="ru-RU"/>
      </w:rPr>
    </w:lvl>
  </w:abstractNum>
  <w:abstractNum w:abstractNumId="4">
    <w:nsid w:val="BE923771"/>
    <w:multiLevelType w:val="multilevel"/>
    <w:tmpl w:val="BE923771"/>
    <w:lvl w:ilvl="0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31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43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54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66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77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89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700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212" w:hanging="140"/>
      </w:pPr>
      <w:rPr>
        <w:rFonts w:hint="default"/>
        <w:lang w:val="ru-RU" w:eastAsia="ru-RU" w:bidi="ru-RU"/>
      </w:rPr>
    </w:lvl>
  </w:abstractNum>
  <w:abstractNum w:abstractNumId="5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735" w:hanging="30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371" w:hanging="3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07" w:hanging="3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643" w:hanging="3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79" w:hanging="3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914" w:hanging="3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550" w:hanging="3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186" w:hanging="300"/>
      </w:pPr>
      <w:rPr>
        <w:rFonts w:hint="default"/>
        <w:lang w:val="ru-RU" w:eastAsia="ru-RU" w:bidi="ru-RU"/>
      </w:rPr>
    </w:lvl>
  </w:abstractNum>
  <w:abstractNum w:abstractNumId="6">
    <w:nsid w:val="C8879AEF"/>
    <w:multiLevelType w:val="multilevel"/>
    <w:tmpl w:val="C8879AEF"/>
    <w:lvl w:ilvl="0">
      <w:numFmt w:val="bullet"/>
      <w:lvlText w:val="-"/>
      <w:lvlJc w:val="left"/>
      <w:pPr>
        <w:ind w:left="117" w:hanging="675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71" w:hanging="675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2" w:hanging="67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73" w:hanging="67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25" w:hanging="67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76" w:hanging="67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27" w:hanging="67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979" w:hanging="67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30" w:hanging="675"/>
      </w:pPr>
      <w:rPr>
        <w:rFonts w:hint="default"/>
        <w:lang w:val="ru-RU" w:eastAsia="ru-RU" w:bidi="ru-RU"/>
      </w:rPr>
    </w:lvl>
  </w:abstractNum>
  <w:abstractNum w:abstractNumId="7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17" w:hanging="2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744" w:hanging="2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369" w:hanging="2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94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619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43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868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493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118" w:hanging="240"/>
      </w:pPr>
      <w:rPr>
        <w:rFonts w:hint="default"/>
        <w:lang w:val="ru-RU" w:eastAsia="ru-RU" w:bidi="ru-RU"/>
      </w:rPr>
    </w:lvl>
  </w:abstractNum>
  <w:abstractNum w:abstractNumId="8">
    <w:nsid w:val="D7F9FE59"/>
    <w:multiLevelType w:val="multilevel"/>
    <w:tmpl w:val="D7F9FE59"/>
    <w:lvl w:ilvl="0">
      <w:numFmt w:val="bullet"/>
      <w:lvlText w:val="-"/>
      <w:lvlJc w:val="left"/>
      <w:pPr>
        <w:ind w:left="117" w:hanging="20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71" w:hanging="204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2" w:hanging="2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73" w:hanging="2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25" w:hanging="2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76" w:hanging="2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27" w:hanging="2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979" w:hanging="2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30" w:hanging="204"/>
      </w:pPr>
      <w:rPr>
        <w:rFonts w:hint="default"/>
        <w:lang w:val="ru-RU" w:eastAsia="ru-RU" w:bidi="ru-RU"/>
      </w:rPr>
    </w:lvl>
  </w:abstractNum>
  <w:abstractNum w:abstractNumId="9">
    <w:nsid w:val="DCBA6B53"/>
    <w:multiLevelType w:val="multilevel"/>
    <w:tmpl w:val="DCBA6B53"/>
    <w:lvl w:ilvl="0">
      <w:numFmt w:val="bullet"/>
      <w:lvlText w:val="-"/>
      <w:lvlJc w:val="left"/>
      <w:pPr>
        <w:ind w:left="117" w:hanging="38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71" w:hanging="389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2" w:hanging="3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73" w:hanging="3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25" w:hanging="3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76" w:hanging="3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27" w:hanging="3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979" w:hanging="3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30" w:hanging="389"/>
      </w:pPr>
      <w:rPr>
        <w:rFonts w:hint="default"/>
        <w:lang w:val="ru-RU" w:eastAsia="ru-RU" w:bidi="ru-RU"/>
      </w:rPr>
    </w:lvl>
  </w:abstractNum>
  <w:abstractNum w:abstractNumId="10">
    <w:nsid w:val="E093A4B0"/>
    <w:multiLevelType w:val="multilevel"/>
    <w:tmpl w:val="E093A4B0"/>
    <w:lvl w:ilvl="0">
      <w:numFmt w:val="bullet"/>
      <w:lvlText w:val="-"/>
      <w:lvlJc w:val="left"/>
      <w:pPr>
        <w:ind w:left="328" w:hanging="274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756" w:hanging="274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93" w:hanging="27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30" w:hanging="2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067" w:hanging="2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504" w:hanging="2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940" w:hanging="2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377" w:hanging="2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814" w:hanging="274"/>
      </w:pPr>
      <w:rPr>
        <w:rFonts w:hint="default"/>
        <w:lang w:val="ru-RU" w:eastAsia="ru-RU" w:bidi="ru-RU"/>
      </w:rPr>
    </w:lvl>
  </w:abstractNum>
  <w:abstractNum w:abstractNumId="11">
    <w:nsid w:val="E2D292A6"/>
    <w:multiLevelType w:val="singleLevel"/>
    <w:tmpl w:val="E2D292A6"/>
    <w:lvl w:ilvl="0">
      <w:start w:val="1"/>
      <w:numFmt w:val="decimal"/>
      <w:suff w:val="space"/>
      <w:lvlText w:val="%1."/>
      <w:lvlJc w:val="left"/>
    </w:lvl>
  </w:abstractNum>
  <w:abstractNum w:abstractNumId="12">
    <w:nsid w:val="E57D4D7D"/>
    <w:multiLevelType w:val="singleLevel"/>
    <w:tmpl w:val="E57D4D7D"/>
    <w:lvl w:ilvl="0">
      <w:start w:val="2"/>
      <w:numFmt w:val="decimal"/>
      <w:suff w:val="nothing"/>
      <w:lvlText w:val="%1-"/>
      <w:lvlJc w:val="left"/>
      <w:pPr>
        <w:ind w:left="220"/>
      </w:pPr>
      <w:rPr>
        <w:rFonts w:hint="default"/>
        <w:b w:val="0"/>
        <w:bCs w:val="0"/>
      </w:rPr>
    </w:lvl>
  </w:abstractNum>
  <w:abstractNum w:abstractNumId="13">
    <w:nsid w:val="F4B5D9F5"/>
    <w:multiLevelType w:val="multilevel"/>
    <w:tmpl w:val="F4B5D9F5"/>
    <w:lvl w:ilvl="0">
      <w:numFmt w:val="bullet"/>
      <w:lvlText w:val="-"/>
      <w:lvlJc w:val="left"/>
      <w:pPr>
        <w:ind w:left="117" w:hanging="423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71" w:hanging="423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2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73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25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76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27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979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30" w:hanging="423"/>
      </w:pPr>
      <w:rPr>
        <w:rFonts w:hint="default"/>
        <w:lang w:val="ru-RU" w:eastAsia="ru-RU" w:bidi="ru-RU"/>
      </w:rPr>
    </w:lvl>
  </w:abstractNum>
  <w:abstractNum w:abstractNumId="14">
    <w:nsid w:val="F7735DC9"/>
    <w:multiLevelType w:val="multilevel"/>
    <w:tmpl w:val="F7735DC9"/>
    <w:lvl w:ilvl="0">
      <w:start w:val="1"/>
      <w:numFmt w:val="decimal"/>
      <w:lvlText w:val="%1."/>
      <w:lvlJc w:val="left"/>
      <w:pPr>
        <w:ind w:left="79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52" w:hanging="2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5" w:hanging="2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98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71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944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516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89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662" w:hanging="240"/>
      </w:pPr>
      <w:rPr>
        <w:rFonts w:hint="default"/>
        <w:lang w:val="ru-RU" w:eastAsia="ru-RU" w:bidi="ru-RU"/>
      </w:rPr>
    </w:lvl>
  </w:abstractNum>
  <w:abstractNum w:abstractNumId="15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17" w:hanging="31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744" w:hanging="31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369" w:hanging="31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94" w:hanging="31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619" w:hanging="31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43" w:hanging="31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868" w:hanging="31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493" w:hanging="31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118" w:hanging="310"/>
      </w:pPr>
      <w:rPr>
        <w:rFonts w:hint="default"/>
        <w:lang w:val="ru-RU" w:eastAsia="ru-RU" w:bidi="ru-RU"/>
      </w:rPr>
    </w:lvl>
  </w:abstractNum>
  <w:abstractNum w:abstractNumId="16">
    <w:nsid w:val="021F03DD"/>
    <w:multiLevelType w:val="hybridMultilevel"/>
    <w:tmpl w:val="C812E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3D62ECE"/>
    <w:multiLevelType w:val="multilevel"/>
    <w:tmpl w:val="03D62ECE"/>
    <w:lvl w:ilvl="0">
      <w:start w:val="3"/>
      <w:numFmt w:val="decimal"/>
      <w:lvlText w:val="%1."/>
      <w:lvlJc w:val="left"/>
      <w:pPr>
        <w:ind w:left="107" w:hanging="341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735" w:hanging="341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371" w:hanging="34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07" w:hanging="3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643" w:hanging="3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79" w:hanging="3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914" w:hanging="3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550" w:hanging="3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186" w:hanging="341"/>
      </w:pPr>
      <w:rPr>
        <w:rFonts w:hint="default"/>
        <w:lang w:val="ru-RU" w:eastAsia="ru-RU" w:bidi="ru-RU"/>
      </w:rPr>
    </w:lvl>
  </w:abstractNum>
  <w:abstractNum w:abstractNumId="18">
    <w:nsid w:val="161551D7"/>
    <w:multiLevelType w:val="hybridMultilevel"/>
    <w:tmpl w:val="E686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090BCE"/>
    <w:multiLevelType w:val="hybridMultilevel"/>
    <w:tmpl w:val="1AEE5EE8"/>
    <w:lvl w:ilvl="0" w:tplc="E57D4D7D">
      <w:start w:val="2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D27EB9"/>
    <w:multiLevelType w:val="hybridMultilevel"/>
    <w:tmpl w:val="9CB6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0F4830"/>
    <w:multiLevelType w:val="hybridMultilevel"/>
    <w:tmpl w:val="494AF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3FCF68"/>
    <w:multiLevelType w:val="multilevel"/>
    <w:tmpl w:val="243FCF68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63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6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89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52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915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78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41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604" w:hanging="140"/>
      </w:pPr>
      <w:rPr>
        <w:rFonts w:hint="default"/>
        <w:lang w:val="ru-RU" w:eastAsia="ru-RU" w:bidi="ru-RU"/>
      </w:rPr>
    </w:lvl>
  </w:abstractNum>
  <w:abstractNum w:abstractNumId="23">
    <w:nsid w:val="2470EC97"/>
    <w:multiLevelType w:val="multilevel"/>
    <w:tmpl w:val="2470EC97"/>
    <w:lvl w:ilvl="0">
      <w:numFmt w:val="bullet"/>
      <w:lvlText w:val="-"/>
      <w:lvlJc w:val="left"/>
      <w:pPr>
        <w:ind w:left="117" w:hanging="423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71" w:hanging="423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2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73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25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76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27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979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30" w:hanging="423"/>
      </w:pPr>
      <w:rPr>
        <w:rFonts w:hint="default"/>
        <w:lang w:val="ru-RU" w:eastAsia="ru-RU" w:bidi="ru-RU"/>
      </w:rPr>
    </w:lvl>
  </w:abstractNum>
  <w:abstractNum w:abstractNumId="24">
    <w:nsid w:val="25B654F3"/>
    <w:multiLevelType w:val="multilevel"/>
    <w:tmpl w:val="25B654F3"/>
    <w:lvl w:ilvl="0">
      <w:numFmt w:val="bullet"/>
      <w:lvlText w:val="-"/>
      <w:lvlJc w:val="left"/>
      <w:pPr>
        <w:ind w:left="117" w:hanging="17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14" w:hanging="178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09" w:hanging="17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04" w:hanging="1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098" w:hanging="1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593" w:hanging="1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088" w:hanging="1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582" w:hanging="1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077" w:hanging="178"/>
      </w:pPr>
      <w:rPr>
        <w:rFonts w:hint="default"/>
        <w:lang w:val="ru-RU" w:eastAsia="ru-RU" w:bidi="ru-RU"/>
      </w:rPr>
    </w:lvl>
  </w:abstractNum>
  <w:abstractNum w:abstractNumId="25">
    <w:nsid w:val="2A8F537B"/>
    <w:multiLevelType w:val="multilevel"/>
    <w:tmpl w:val="2A8F537B"/>
    <w:lvl w:ilvl="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03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086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570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053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537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020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503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987" w:hanging="140"/>
      </w:pPr>
      <w:rPr>
        <w:rFonts w:hint="default"/>
        <w:lang w:val="ru-RU" w:eastAsia="ru-RU" w:bidi="ru-RU"/>
      </w:rPr>
    </w:lvl>
  </w:abstractNum>
  <w:abstractNum w:abstractNumId="26">
    <w:nsid w:val="46A08BB8"/>
    <w:multiLevelType w:val="multilevel"/>
    <w:tmpl w:val="46A08BB8"/>
    <w:lvl w:ilvl="0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31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43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54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66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77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89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700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212" w:hanging="140"/>
      </w:pPr>
      <w:rPr>
        <w:rFonts w:hint="default"/>
        <w:lang w:val="ru-RU" w:eastAsia="ru-RU" w:bidi="ru-RU"/>
      </w:rPr>
    </w:lvl>
  </w:abstractNum>
  <w:abstractNum w:abstractNumId="27">
    <w:nsid w:val="49EE06D8"/>
    <w:multiLevelType w:val="hybridMultilevel"/>
    <w:tmpl w:val="6AE8D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1BAE26"/>
    <w:multiLevelType w:val="multilevel"/>
    <w:tmpl w:val="4C1BAE26"/>
    <w:lvl w:ilvl="0">
      <w:numFmt w:val="bullet"/>
      <w:lvlText w:val="-"/>
      <w:lvlJc w:val="left"/>
      <w:pPr>
        <w:ind w:left="117" w:hanging="4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71" w:hanging="461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2" w:hanging="4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73" w:hanging="4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25" w:hanging="4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76" w:hanging="4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27" w:hanging="4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979" w:hanging="4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30" w:hanging="461"/>
      </w:pPr>
      <w:rPr>
        <w:rFonts w:hint="default"/>
        <w:lang w:val="ru-RU" w:eastAsia="ru-RU" w:bidi="ru-RU"/>
      </w:rPr>
    </w:lvl>
  </w:abstractNum>
  <w:abstractNum w:abstractNumId="29">
    <w:nsid w:val="4D94DA66"/>
    <w:multiLevelType w:val="multilevel"/>
    <w:tmpl w:val="4D94DA66"/>
    <w:lvl w:ilvl="0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813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367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21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475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029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583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137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691" w:hanging="140"/>
      </w:pPr>
      <w:rPr>
        <w:rFonts w:hint="default"/>
        <w:lang w:val="ru-RU" w:eastAsia="ru-RU" w:bidi="ru-RU"/>
      </w:rPr>
    </w:lvl>
  </w:abstractNum>
  <w:abstractNum w:abstractNumId="30">
    <w:nsid w:val="4FEB1D5F"/>
    <w:multiLevelType w:val="hybridMultilevel"/>
    <w:tmpl w:val="FF68E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402056"/>
    <w:multiLevelType w:val="hybridMultilevel"/>
    <w:tmpl w:val="7F64AF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DD22D5"/>
    <w:multiLevelType w:val="hybridMultilevel"/>
    <w:tmpl w:val="F1701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765686"/>
    <w:multiLevelType w:val="multilevel"/>
    <w:tmpl w:val="58765686"/>
    <w:lvl w:ilvl="0">
      <w:numFmt w:val="bullet"/>
      <w:lvlText w:val="-"/>
      <w:lvlJc w:val="left"/>
      <w:pPr>
        <w:ind w:left="117" w:hanging="399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29" w:hanging="399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38" w:hanging="39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47" w:hanging="3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56" w:hanging="3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65" w:hanging="3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74" w:hanging="3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683" w:hanging="3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192" w:hanging="399"/>
      </w:pPr>
      <w:rPr>
        <w:rFonts w:hint="default"/>
        <w:lang w:val="ru-RU" w:eastAsia="ru-RU" w:bidi="ru-RU"/>
      </w:rPr>
    </w:lvl>
  </w:abstractNum>
  <w:abstractNum w:abstractNumId="34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17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744" w:hanging="2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369" w:hanging="2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94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619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43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868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493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118" w:hanging="240"/>
      </w:pPr>
      <w:rPr>
        <w:rFonts w:hint="default"/>
        <w:lang w:val="ru-RU" w:eastAsia="ru-RU" w:bidi="ru-RU"/>
      </w:rPr>
    </w:lvl>
  </w:abstractNum>
  <w:abstractNum w:abstractNumId="35">
    <w:nsid w:val="65971690"/>
    <w:multiLevelType w:val="hybridMultilevel"/>
    <w:tmpl w:val="B21C7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A365A9"/>
    <w:multiLevelType w:val="hybridMultilevel"/>
    <w:tmpl w:val="8800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183CF9"/>
    <w:multiLevelType w:val="multilevel"/>
    <w:tmpl w:val="72183CF9"/>
    <w:lvl w:ilvl="0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740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1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02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82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63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44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624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105" w:hanging="140"/>
      </w:pPr>
      <w:rPr>
        <w:rFonts w:hint="default"/>
        <w:lang w:val="ru-RU" w:eastAsia="ru-RU" w:bidi="ru-RU"/>
      </w:rPr>
    </w:lvl>
  </w:abstractNum>
  <w:abstractNum w:abstractNumId="38">
    <w:nsid w:val="74577F9B"/>
    <w:multiLevelType w:val="hybridMultilevel"/>
    <w:tmpl w:val="4F84F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ECEA79"/>
    <w:multiLevelType w:val="multilevel"/>
    <w:tmpl w:val="77ECEA79"/>
    <w:lvl w:ilvl="0">
      <w:numFmt w:val="bullet"/>
      <w:lvlText w:val="-"/>
      <w:lvlJc w:val="left"/>
      <w:pPr>
        <w:ind w:left="117" w:hanging="22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31" w:hanging="228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43" w:hanging="2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54" w:hanging="2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66" w:hanging="2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77" w:hanging="2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89" w:hanging="2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700" w:hanging="2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212" w:hanging="228"/>
      </w:pPr>
      <w:rPr>
        <w:rFonts w:hint="default"/>
        <w:lang w:val="ru-RU" w:eastAsia="ru-RU" w:bidi="ru-RU"/>
      </w:rPr>
    </w:lvl>
  </w:abstractNum>
  <w:abstractNum w:abstractNumId="40">
    <w:nsid w:val="7A4D2D46"/>
    <w:multiLevelType w:val="hybridMultilevel"/>
    <w:tmpl w:val="34B80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246926"/>
    <w:multiLevelType w:val="multilevel"/>
    <w:tmpl w:val="7C246926"/>
    <w:lvl w:ilvl="0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31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43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54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66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77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89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700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212" w:hanging="140"/>
      </w:pPr>
      <w:rPr>
        <w:rFonts w:hint="default"/>
        <w:lang w:val="ru-RU" w:eastAsia="ru-RU" w:bidi="ru-RU"/>
      </w:rPr>
    </w:lvl>
  </w:abstractNum>
  <w:abstractNum w:abstractNumId="42">
    <w:nsid w:val="7D6553C2"/>
    <w:multiLevelType w:val="hybridMultilevel"/>
    <w:tmpl w:val="1FA0C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EC2089"/>
    <w:multiLevelType w:val="multilevel"/>
    <w:tmpl w:val="7DEC2089"/>
    <w:lvl w:ilvl="0">
      <w:numFmt w:val="bullet"/>
      <w:lvlText w:val="-"/>
      <w:lvlJc w:val="left"/>
      <w:pPr>
        <w:ind w:left="107" w:hanging="47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63" w:hanging="473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6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89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52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915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78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41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604" w:hanging="473"/>
      </w:pPr>
      <w:rPr>
        <w:rFonts w:hint="default"/>
        <w:lang w:val="ru-RU" w:eastAsia="ru-RU" w:bidi="ru-RU"/>
      </w:rPr>
    </w:lvl>
  </w:abstractNum>
  <w:num w:numId="1">
    <w:abstractNumId w:val="15"/>
  </w:num>
  <w:num w:numId="2">
    <w:abstractNumId w:val="7"/>
  </w:num>
  <w:num w:numId="3">
    <w:abstractNumId w:val="34"/>
  </w:num>
  <w:num w:numId="4">
    <w:abstractNumId w:val="5"/>
  </w:num>
  <w:num w:numId="5">
    <w:abstractNumId w:val="3"/>
  </w:num>
  <w:num w:numId="6">
    <w:abstractNumId w:val="17"/>
  </w:num>
  <w:num w:numId="7">
    <w:abstractNumId w:val="11"/>
  </w:num>
  <w:num w:numId="8">
    <w:abstractNumId w:val="24"/>
  </w:num>
  <w:num w:numId="9">
    <w:abstractNumId w:val="37"/>
  </w:num>
  <w:num w:numId="10">
    <w:abstractNumId w:val="25"/>
  </w:num>
  <w:num w:numId="11">
    <w:abstractNumId w:val="6"/>
  </w:num>
  <w:num w:numId="12">
    <w:abstractNumId w:val="13"/>
  </w:num>
  <w:num w:numId="13">
    <w:abstractNumId w:val="23"/>
  </w:num>
  <w:num w:numId="14">
    <w:abstractNumId w:val="9"/>
  </w:num>
  <w:num w:numId="15">
    <w:abstractNumId w:val="8"/>
  </w:num>
  <w:num w:numId="16">
    <w:abstractNumId w:val="2"/>
  </w:num>
  <w:num w:numId="17">
    <w:abstractNumId w:val="28"/>
  </w:num>
  <w:num w:numId="18">
    <w:abstractNumId w:val="26"/>
  </w:num>
  <w:num w:numId="19">
    <w:abstractNumId w:val="41"/>
  </w:num>
  <w:num w:numId="20">
    <w:abstractNumId w:val="39"/>
  </w:num>
  <w:num w:numId="21">
    <w:abstractNumId w:val="4"/>
  </w:num>
  <w:num w:numId="22">
    <w:abstractNumId w:val="1"/>
  </w:num>
  <w:num w:numId="23">
    <w:abstractNumId w:val="33"/>
  </w:num>
  <w:num w:numId="24">
    <w:abstractNumId w:val="43"/>
  </w:num>
  <w:num w:numId="25">
    <w:abstractNumId w:val="12"/>
  </w:num>
  <w:num w:numId="26">
    <w:abstractNumId w:val="0"/>
  </w:num>
  <w:num w:numId="27">
    <w:abstractNumId w:val="22"/>
  </w:num>
  <w:num w:numId="28">
    <w:abstractNumId w:val="29"/>
  </w:num>
  <w:num w:numId="29">
    <w:abstractNumId w:val="14"/>
  </w:num>
  <w:num w:numId="30">
    <w:abstractNumId w:val="10"/>
  </w:num>
  <w:num w:numId="31">
    <w:abstractNumId w:val="42"/>
  </w:num>
  <w:num w:numId="32">
    <w:abstractNumId w:val="40"/>
  </w:num>
  <w:num w:numId="33">
    <w:abstractNumId w:val="16"/>
  </w:num>
  <w:num w:numId="34">
    <w:abstractNumId w:val="30"/>
  </w:num>
  <w:num w:numId="35">
    <w:abstractNumId w:val="32"/>
  </w:num>
  <w:num w:numId="36">
    <w:abstractNumId w:val="35"/>
  </w:num>
  <w:num w:numId="37">
    <w:abstractNumId w:val="20"/>
  </w:num>
  <w:num w:numId="38">
    <w:abstractNumId w:val="36"/>
  </w:num>
  <w:num w:numId="39">
    <w:abstractNumId w:val="38"/>
  </w:num>
  <w:num w:numId="40">
    <w:abstractNumId w:val="31"/>
  </w:num>
  <w:num w:numId="41">
    <w:abstractNumId w:val="18"/>
  </w:num>
  <w:num w:numId="42">
    <w:abstractNumId w:val="21"/>
  </w:num>
  <w:num w:numId="43">
    <w:abstractNumId w:val="19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307F2"/>
    <w:rsid w:val="00051AC1"/>
    <w:rsid w:val="00054B85"/>
    <w:rsid w:val="00056475"/>
    <w:rsid w:val="00056E92"/>
    <w:rsid w:val="00067C5C"/>
    <w:rsid w:val="000907E8"/>
    <w:rsid w:val="000C35B6"/>
    <w:rsid w:val="000E0381"/>
    <w:rsid w:val="00105568"/>
    <w:rsid w:val="0012001A"/>
    <w:rsid w:val="0017612E"/>
    <w:rsid w:val="00191383"/>
    <w:rsid w:val="001A4CD3"/>
    <w:rsid w:val="001B4C35"/>
    <w:rsid w:val="001B5E02"/>
    <w:rsid w:val="001B7772"/>
    <w:rsid w:val="00207220"/>
    <w:rsid w:val="002218FA"/>
    <w:rsid w:val="00225E2C"/>
    <w:rsid w:val="002557BD"/>
    <w:rsid w:val="002570AC"/>
    <w:rsid w:val="00283B4A"/>
    <w:rsid w:val="00286CDE"/>
    <w:rsid w:val="002B5A45"/>
    <w:rsid w:val="002F090D"/>
    <w:rsid w:val="00313011"/>
    <w:rsid w:val="003307F2"/>
    <w:rsid w:val="00340C87"/>
    <w:rsid w:val="00352CFD"/>
    <w:rsid w:val="00356E09"/>
    <w:rsid w:val="003707C7"/>
    <w:rsid w:val="00386861"/>
    <w:rsid w:val="003C21E8"/>
    <w:rsid w:val="00473334"/>
    <w:rsid w:val="004D345D"/>
    <w:rsid w:val="004F15A9"/>
    <w:rsid w:val="004F550B"/>
    <w:rsid w:val="004F69A6"/>
    <w:rsid w:val="00516D3D"/>
    <w:rsid w:val="005316EC"/>
    <w:rsid w:val="0054147C"/>
    <w:rsid w:val="00564935"/>
    <w:rsid w:val="00576D79"/>
    <w:rsid w:val="006104BF"/>
    <w:rsid w:val="006109CD"/>
    <w:rsid w:val="0064089A"/>
    <w:rsid w:val="00653138"/>
    <w:rsid w:val="006572F9"/>
    <w:rsid w:val="006D4A96"/>
    <w:rsid w:val="007121B5"/>
    <w:rsid w:val="00716E7A"/>
    <w:rsid w:val="00737F95"/>
    <w:rsid w:val="007458AA"/>
    <w:rsid w:val="0075187E"/>
    <w:rsid w:val="007555D2"/>
    <w:rsid w:val="007666BF"/>
    <w:rsid w:val="00776428"/>
    <w:rsid w:val="0079023A"/>
    <w:rsid w:val="007A6323"/>
    <w:rsid w:val="007C1FAA"/>
    <w:rsid w:val="007D401D"/>
    <w:rsid w:val="00811C08"/>
    <w:rsid w:val="00842B76"/>
    <w:rsid w:val="00881037"/>
    <w:rsid w:val="008C5781"/>
    <w:rsid w:val="00942B75"/>
    <w:rsid w:val="009772E8"/>
    <w:rsid w:val="0098404D"/>
    <w:rsid w:val="009B2378"/>
    <w:rsid w:val="009D20C6"/>
    <w:rsid w:val="009D3F29"/>
    <w:rsid w:val="00A00CAC"/>
    <w:rsid w:val="00A123A0"/>
    <w:rsid w:val="00A24853"/>
    <w:rsid w:val="00A2665E"/>
    <w:rsid w:val="00A42BAF"/>
    <w:rsid w:val="00A70E75"/>
    <w:rsid w:val="00AA535F"/>
    <w:rsid w:val="00AC05F8"/>
    <w:rsid w:val="00AF5833"/>
    <w:rsid w:val="00B41BBB"/>
    <w:rsid w:val="00BA6F32"/>
    <w:rsid w:val="00BB7FEA"/>
    <w:rsid w:val="00BF225D"/>
    <w:rsid w:val="00C917A1"/>
    <w:rsid w:val="00C96739"/>
    <w:rsid w:val="00CA2BAA"/>
    <w:rsid w:val="00CC4F1D"/>
    <w:rsid w:val="00D26249"/>
    <w:rsid w:val="00D57B38"/>
    <w:rsid w:val="00DA1247"/>
    <w:rsid w:val="00DB5482"/>
    <w:rsid w:val="00DD2CDF"/>
    <w:rsid w:val="00E465D2"/>
    <w:rsid w:val="00EB1AB7"/>
    <w:rsid w:val="00F0061A"/>
    <w:rsid w:val="00F16F98"/>
    <w:rsid w:val="00F4171F"/>
    <w:rsid w:val="00F53C82"/>
    <w:rsid w:val="00F63676"/>
    <w:rsid w:val="00F97731"/>
    <w:rsid w:val="00FA071A"/>
    <w:rsid w:val="00FE217C"/>
    <w:rsid w:val="00FF3B9C"/>
    <w:rsid w:val="00FF7227"/>
    <w:rsid w:val="136536CE"/>
    <w:rsid w:val="15B73383"/>
    <w:rsid w:val="2F867987"/>
    <w:rsid w:val="3C536D40"/>
    <w:rsid w:val="3ED92747"/>
    <w:rsid w:val="41DB79AA"/>
    <w:rsid w:val="4EE93DE3"/>
    <w:rsid w:val="56370056"/>
    <w:rsid w:val="5F810D35"/>
    <w:rsid w:val="6DAD15A1"/>
    <w:rsid w:val="6F712058"/>
    <w:rsid w:val="79286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Body Text 2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75187E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2">
    <w:name w:val="heading 2"/>
    <w:basedOn w:val="a"/>
    <w:link w:val="20"/>
    <w:uiPriority w:val="9"/>
    <w:qFormat/>
    <w:rsid w:val="007D401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paragraph" w:styleId="3">
    <w:name w:val="heading 3"/>
    <w:basedOn w:val="a"/>
    <w:next w:val="a"/>
    <w:link w:val="30"/>
    <w:unhideWhenUsed/>
    <w:qFormat/>
    <w:rsid w:val="006104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75187E"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rsid w:val="0075187E"/>
    <w:rPr>
      <w:rFonts w:ascii="Arial" w:eastAsia="Arial" w:hAnsi="Arial" w:cs="Arial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7518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75187E"/>
  </w:style>
  <w:style w:type="paragraph" w:customStyle="1" w:styleId="TableParagraph">
    <w:name w:val="Table Paragraph"/>
    <w:basedOn w:val="a"/>
    <w:uiPriority w:val="1"/>
    <w:qFormat/>
    <w:rsid w:val="0075187E"/>
  </w:style>
  <w:style w:type="character" w:customStyle="1" w:styleId="a4">
    <w:name w:val="Текст выноски Знак"/>
    <w:basedOn w:val="a0"/>
    <w:link w:val="a3"/>
    <w:qFormat/>
    <w:rsid w:val="0075187E"/>
    <w:rPr>
      <w:rFonts w:ascii="Tahoma" w:eastAsia="Times New Roman" w:hAnsi="Tahoma" w:cs="Tahoma"/>
      <w:sz w:val="16"/>
      <w:szCs w:val="16"/>
      <w:lang w:bidi="ru-RU"/>
    </w:rPr>
  </w:style>
  <w:style w:type="table" w:styleId="a7">
    <w:name w:val="Table Grid"/>
    <w:basedOn w:val="a1"/>
    <w:rsid w:val="004F69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F16F98"/>
    <w:pPr>
      <w:widowControl/>
      <w:autoSpaceDE/>
      <w:autoSpaceDN/>
      <w:jc w:val="both"/>
    </w:pPr>
    <w:rPr>
      <w:sz w:val="24"/>
      <w:szCs w:val="20"/>
      <w:lang w:val="be-BY" w:bidi="ar-SA"/>
    </w:rPr>
  </w:style>
  <w:style w:type="character" w:customStyle="1" w:styleId="22">
    <w:name w:val="Основной текст 2 Знак"/>
    <w:basedOn w:val="a0"/>
    <w:link w:val="21"/>
    <w:uiPriority w:val="99"/>
    <w:rsid w:val="00F16F98"/>
    <w:rPr>
      <w:sz w:val="24"/>
      <w:lang w:val="be-BY"/>
    </w:rPr>
  </w:style>
  <w:style w:type="character" w:customStyle="1" w:styleId="20">
    <w:name w:val="Заголовок 2 Знак"/>
    <w:basedOn w:val="a0"/>
    <w:link w:val="2"/>
    <w:uiPriority w:val="9"/>
    <w:rsid w:val="007D401D"/>
    <w:rPr>
      <w:b/>
      <w:bCs/>
      <w:sz w:val="36"/>
      <w:szCs w:val="36"/>
    </w:rPr>
  </w:style>
  <w:style w:type="paragraph" w:styleId="a8">
    <w:name w:val="Subtitle"/>
    <w:basedOn w:val="a"/>
    <w:next w:val="a"/>
    <w:link w:val="a9"/>
    <w:qFormat/>
    <w:rsid w:val="00356E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rsid w:val="00356E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ru-RU"/>
    </w:rPr>
  </w:style>
  <w:style w:type="character" w:customStyle="1" w:styleId="30">
    <w:name w:val="Заголовок 3 Знак"/>
    <w:basedOn w:val="a0"/>
    <w:link w:val="3"/>
    <w:rsid w:val="006104B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</Pages>
  <Words>11908</Words>
  <Characters>67876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СКФКиС</dc:creator>
  <cp:lastModifiedBy>Татьяна</cp:lastModifiedBy>
  <cp:revision>19</cp:revision>
  <cp:lastPrinted>2024-09-16T04:19:00Z</cp:lastPrinted>
  <dcterms:created xsi:type="dcterms:W3CDTF">2019-08-31T12:16:00Z</dcterms:created>
  <dcterms:modified xsi:type="dcterms:W3CDTF">2025-06-03T05:00:00Z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2019-08-22T00:00:00Z</vt:filetime>
  </property>
  <property fmtid="{D5CDD505-2E9C-101B-9397-08002B2CF9AE}" pid="5" name="KSOProductBuildVer">
    <vt:lpwstr>1033-11.2.0.11380</vt:lpwstr>
  </property>
  <property fmtid="{D5CDD505-2E9C-101B-9397-08002B2CF9AE}" pid="6" name="ICV">
    <vt:lpwstr>3ACB5746E628465D8333B0CD18314CDB</vt:lpwstr>
  </property>
</Properties>
</file>